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EFA30" w14:textId="77777777" w:rsidR="00904F33" w:rsidRDefault="00904F33" w:rsidP="00904F33">
      <w:pPr>
        <w:rPr>
          <w:rFonts w:ascii="Garamond" w:hAnsi="Garamond"/>
          <w:sz w:val="24"/>
          <w:szCs w:val="24"/>
          <w:lang w:val="en-US"/>
        </w:rPr>
      </w:pPr>
    </w:p>
    <w:p w14:paraId="5CC343DF" w14:textId="77777777" w:rsidR="00A67BC4" w:rsidRPr="00154A1C" w:rsidRDefault="00A67BC4" w:rsidP="00A67BC4">
      <w:pPr>
        <w:jc w:val="center"/>
        <w:rPr>
          <w:rFonts w:ascii="Garamond" w:hAnsi="Garamond"/>
          <w:b/>
          <w:sz w:val="28"/>
          <w:szCs w:val="28"/>
          <w:lang w:val="en-US"/>
        </w:rPr>
      </w:pPr>
      <w:r w:rsidRPr="00154A1C">
        <w:rPr>
          <w:rFonts w:ascii="Garamond" w:hAnsi="Garamond"/>
          <w:b/>
          <w:sz w:val="28"/>
          <w:szCs w:val="28"/>
          <w:lang w:val="en-US"/>
        </w:rPr>
        <w:t>Robert K. Barney Graduate Student Essay Award</w:t>
      </w:r>
    </w:p>
    <w:p w14:paraId="4A0FBA1F" w14:textId="77777777" w:rsidR="00A67BC4" w:rsidRPr="00A67BC4" w:rsidRDefault="00A67BC4" w:rsidP="00A67BC4">
      <w:pPr>
        <w:rPr>
          <w:rFonts w:ascii="Garamond" w:hAnsi="Garamond"/>
          <w:b/>
          <w:sz w:val="24"/>
          <w:szCs w:val="24"/>
          <w:lang w:val="en-US"/>
        </w:rPr>
      </w:pPr>
    </w:p>
    <w:p w14:paraId="5864179E" w14:textId="77777777" w:rsidR="00A67BC4" w:rsidRPr="00A67BC4" w:rsidRDefault="00A67BC4" w:rsidP="00A67BC4">
      <w:pPr>
        <w:rPr>
          <w:rFonts w:ascii="Garamond" w:hAnsi="Garamond"/>
          <w:sz w:val="24"/>
          <w:szCs w:val="24"/>
          <w:lang w:val="en-US"/>
        </w:rPr>
      </w:pPr>
      <w:r w:rsidRPr="00A67BC4">
        <w:rPr>
          <w:rFonts w:ascii="Garamond" w:hAnsi="Garamond"/>
          <w:sz w:val="24"/>
          <w:szCs w:val="24"/>
          <w:lang w:val="en-US"/>
        </w:rPr>
        <w:t>The Center for Sociocultural Sport and Olympic Research (CSSOR) welcomes submissions for its inaugural Robert K. Barney Graduate Student Essay Award.  This international prize will be awarded annually to one graduate student (Masters or Doctoral candidates) who submits the most outstanding piece of original research in the area of Olympic studies.  We encourage submissions that examine the Olympic and Paralympic Movements from the fields of history, philosophy, management, sociology, communication, classics, literature, anthropology, cultural studies, economics, marketing, and law.  The winner of the contest will have expenses covered for travel, accommodations, and registration for the CSSOR conference, and will be invited to present his or her paper in a special session at the annual CSSOR conference at California Stat</w:t>
      </w:r>
      <w:bookmarkStart w:id="0" w:name="_GoBack"/>
      <w:bookmarkEnd w:id="0"/>
      <w:r w:rsidRPr="00A67BC4">
        <w:rPr>
          <w:rFonts w:ascii="Garamond" w:hAnsi="Garamond"/>
          <w:sz w:val="24"/>
          <w:szCs w:val="24"/>
          <w:lang w:val="en-US"/>
        </w:rPr>
        <w:t xml:space="preserve">e University, Fullerton, </w:t>
      </w:r>
      <w:proofErr w:type="gramStart"/>
      <w:r w:rsidRPr="00A67BC4">
        <w:rPr>
          <w:rFonts w:ascii="Garamond" w:hAnsi="Garamond"/>
          <w:sz w:val="24"/>
          <w:szCs w:val="24"/>
          <w:lang w:val="en-US"/>
        </w:rPr>
        <w:t>taking</w:t>
      </w:r>
      <w:proofErr w:type="gramEnd"/>
      <w:r w:rsidRPr="00A67BC4">
        <w:rPr>
          <w:rFonts w:ascii="Garamond" w:hAnsi="Garamond"/>
          <w:sz w:val="24"/>
          <w:szCs w:val="24"/>
          <w:lang w:val="en-US"/>
        </w:rPr>
        <w:t xml:space="preserve"> place on March 27-28, 2020.  For more details on the conference, please visit our website, </w:t>
      </w:r>
      <w:hyperlink r:id="rId8" w:history="1">
        <w:r w:rsidRPr="00A67BC4">
          <w:rPr>
            <w:rStyle w:val="Hyperlink"/>
            <w:rFonts w:ascii="Garamond" w:hAnsi="Garamond"/>
            <w:sz w:val="24"/>
            <w:szCs w:val="24"/>
            <w:lang w:val="en-US"/>
          </w:rPr>
          <w:t>https://www.cssor.org/</w:t>
        </w:r>
      </w:hyperlink>
      <w:r w:rsidRPr="00A67BC4">
        <w:rPr>
          <w:rFonts w:ascii="Garamond" w:hAnsi="Garamond"/>
          <w:sz w:val="24"/>
          <w:szCs w:val="24"/>
          <w:lang w:val="en-US"/>
        </w:rPr>
        <w:t>.</w:t>
      </w:r>
    </w:p>
    <w:p w14:paraId="12EAF8DE" w14:textId="77777777" w:rsidR="00A67BC4" w:rsidRPr="00A67BC4" w:rsidRDefault="00A67BC4" w:rsidP="00A67BC4">
      <w:pPr>
        <w:rPr>
          <w:rFonts w:ascii="Garamond" w:hAnsi="Garamond"/>
          <w:sz w:val="24"/>
          <w:szCs w:val="24"/>
          <w:lang w:val="en-US"/>
        </w:rPr>
      </w:pPr>
    </w:p>
    <w:p w14:paraId="5B5A28C6" w14:textId="77777777" w:rsidR="00A67BC4" w:rsidRPr="00A67BC4" w:rsidRDefault="00A67BC4" w:rsidP="00A67BC4">
      <w:pPr>
        <w:rPr>
          <w:rFonts w:ascii="Garamond" w:hAnsi="Garamond"/>
          <w:sz w:val="24"/>
          <w:szCs w:val="24"/>
          <w:lang w:val="en-US"/>
        </w:rPr>
      </w:pPr>
      <w:r w:rsidRPr="00A67BC4">
        <w:rPr>
          <w:rFonts w:ascii="Garamond" w:hAnsi="Garamond"/>
          <w:sz w:val="24"/>
          <w:szCs w:val="24"/>
          <w:lang w:val="en-US"/>
        </w:rPr>
        <w:t xml:space="preserve">The winning essay will be forwarded to the </w:t>
      </w:r>
      <w:r w:rsidRPr="00A67BC4">
        <w:rPr>
          <w:rFonts w:ascii="Garamond" w:hAnsi="Garamond"/>
          <w:i/>
          <w:sz w:val="24"/>
          <w:szCs w:val="24"/>
          <w:lang w:val="en-US"/>
        </w:rPr>
        <w:t>Journal of Olympic Studies</w:t>
      </w:r>
      <w:r w:rsidRPr="00A67BC4">
        <w:rPr>
          <w:rFonts w:ascii="Garamond" w:hAnsi="Garamond"/>
          <w:sz w:val="24"/>
          <w:szCs w:val="24"/>
          <w:lang w:val="en-US"/>
        </w:rPr>
        <w:t xml:space="preserve"> (</w:t>
      </w:r>
      <w:hyperlink r:id="rId9" w:history="1">
        <w:r w:rsidRPr="00A67BC4">
          <w:rPr>
            <w:rStyle w:val="Hyperlink"/>
            <w:rFonts w:ascii="Garamond" w:hAnsi="Garamond"/>
            <w:sz w:val="24"/>
            <w:szCs w:val="24"/>
            <w:lang w:val="en-US"/>
          </w:rPr>
          <w:t>https://www.press.uillinois.edu/journals/jos.html</w:t>
        </w:r>
      </w:hyperlink>
      <w:r w:rsidRPr="00A67BC4">
        <w:rPr>
          <w:rFonts w:ascii="Garamond" w:hAnsi="Garamond"/>
          <w:sz w:val="24"/>
          <w:szCs w:val="24"/>
          <w:lang w:val="en-US"/>
        </w:rPr>
        <w:t xml:space="preserve">) for peer review and possible publication. </w:t>
      </w:r>
    </w:p>
    <w:p w14:paraId="2CDB22C0" w14:textId="77777777" w:rsidR="00A67BC4" w:rsidRPr="00A67BC4" w:rsidRDefault="00A67BC4" w:rsidP="00A67BC4">
      <w:pPr>
        <w:rPr>
          <w:rFonts w:ascii="Garamond" w:hAnsi="Garamond"/>
          <w:sz w:val="24"/>
          <w:szCs w:val="24"/>
          <w:lang w:val="en-US"/>
        </w:rPr>
      </w:pPr>
    </w:p>
    <w:p w14:paraId="6DD0EC06" w14:textId="77777777" w:rsidR="00A67BC4" w:rsidRPr="00A67BC4" w:rsidRDefault="00A67BC4" w:rsidP="00A67BC4">
      <w:pPr>
        <w:rPr>
          <w:rFonts w:ascii="Garamond" w:hAnsi="Garamond"/>
          <w:sz w:val="24"/>
          <w:szCs w:val="24"/>
          <w:lang w:val="en-US"/>
        </w:rPr>
      </w:pPr>
      <w:r w:rsidRPr="00A67BC4">
        <w:rPr>
          <w:rFonts w:ascii="Garamond" w:hAnsi="Garamond"/>
          <w:sz w:val="24"/>
          <w:szCs w:val="24"/>
          <w:lang w:val="en-US"/>
        </w:rPr>
        <w:t xml:space="preserve">Applicants must follow the below criteria to be considered for the award: </w:t>
      </w:r>
    </w:p>
    <w:p w14:paraId="02FB9EF0" w14:textId="77777777" w:rsidR="00A67BC4" w:rsidRPr="00A67BC4" w:rsidRDefault="00A67BC4" w:rsidP="00A67BC4">
      <w:pPr>
        <w:numPr>
          <w:ilvl w:val="0"/>
          <w:numId w:val="24"/>
        </w:numPr>
        <w:rPr>
          <w:rFonts w:ascii="Garamond" w:hAnsi="Garamond"/>
          <w:sz w:val="24"/>
          <w:szCs w:val="24"/>
          <w:lang w:val="en-US"/>
        </w:rPr>
      </w:pPr>
      <w:r w:rsidRPr="00A67BC4">
        <w:rPr>
          <w:rFonts w:ascii="Garamond" w:hAnsi="Garamond"/>
          <w:sz w:val="24"/>
          <w:szCs w:val="24"/>
          <w:lang w:val="en-US"/>
        </w:rPr>
        <w:t>The essay must be between 6,000 and 10,000 words in length, including notes.  An abstract of no more than 150 words should be included at the beginning of the article.</w:t>
      </w:r>
    </w:p>
    <w:p w14:paraId="0A0D214D" w14:textId="77777777" w:rsidR="00A67BC4" w:rsidRPr="00A67BC4" w:rsidRDefault="00A67BC4" w:rsidP="00A67BC4">
      <w:pPr>
        <w:numPr>
          <w:ilvl w:val="0"/>
          <w:numId w:val="24"/>
        </w:numPr>
        <w:rPr>
          <w:rFonts w:ascii="Garamond" w:hAnsi="Garamond"/>
          <w:sz w:val="24"/>
          <w:szCs w:val="24"/>
          <w:lang w:val="en-US"/>
        </w:rPr>
      </w:pPr>
      <w:r w:rsidRPr="00A67BC4">
        <w:rPr>
          <w:rFonts w:ascii="Garamond" w:hAnsi="Garamond"/>
          <w:sz w:val="24"/>
          <w:szCs w:val="24"/>
          <w:lang w:val="en-US"/>
        </w:rPr>
        <w:t xml:space="preserve">The author must include a cover sheet detailing the author’s name, current email address, institution, advisor’s name, and degree program. </w:t>
      </w:r>
    </w:p>
    <w:p w14:paraId="34C33EB9" w14:textId="77777777" w:rsidR="00A67BC4" w:rsidRPr="00A67BC4" w:rsidRDefault="00A67BC4" w:rsidP="00A67BC4">
      <w:pPr>
        <w:numPr>
          <w:ilvl w:val="0"/>
          <w:numId w:val="24"/>
        </w:numPr>
        <w:rPr>
          <w:rFonts w:ascii="Garamond" w:hAnsi="Garamond"/>
          <w:sz w:val="24"/>
          <w:szCs w:val="24"/>
          <w:lang w:val="en-US"/>
        </w:rPr>
      </w:pPr>
      <w:r w:rsidRPr="00A67BC4">
        <w:rPr>
          <w:rFonts w:ascii="Garamond" w:hAnsi="Garamond"/>
          <w:sz w:val="24"/>
          <w:szCs w:val="24"/>
          <w:lang w:val="en-US"/>
        </w:rPr>
        <w:t xml:space="preserve">Authors should follow the Chicago Manual of Style and manuscripts must be written in English.  If this is not the first language of the author, contributions should be checked for grammar and syntax, prior to submission, by a person fluent in academic English. </w:t>
      </w:r>
    </w:p>
    <w:p w14:paraId="414A0F12" w14:textId="77777777" w:rsidR="00A67BC4" w:rsidRPr="00A67BC4" w:rsidRDefault="00A67BC4" w:rsidP="00A67BC4">
      <w:pPr>
        <w:numPr>
          <w:ilvl w:val="0"/>
          <w:numId w:val="24"/>
        </w:numPr>
        <w:rPr>
          <w:rFonts w:ascii="Garamond" w:hAnsi="Garamond"/>
          <w:sz w:val="24"/>
          <w:szCs w:val="24"/>
          <w:lang w:val="en-US"/>
        </w:rPr>
      </w:pPr>
      <w:r w:rsidRPr="00A67BC4">
        <w:rPr>
          <w:rFonts w:ascii="Garamond" w:hAnsi="Garamond"/>
          <w:sz w:val="24"/>
          <w:szCs w:val="24"/>
          <w:lang w:val="en-US"/>
        </w:rPr>
        <w:t>The essay must be submitted as a Word document.</w:t>
      </w:r>
    </w:p>
    <w:p w14:paraId="51310842" w14:textId="77777777" w:rsidR="00A67BC4" w:rsidRPr="00A67BC4" w:rsidRDefault="00A67BC4" w:rsidP="00A67BC4">
      <w:pPr>
        <w:rPr>
          <w:rFonts w:ascii="Garamond" w:hAnsi="Garamond"/>
          <w:sz w:val="24"/>
          <w:szCs w:val="24"/>
          <w:lang w:val="en-US"/>
        </w:rPr>
      </w:pPr>
    </w:p>
    <w:p w14:paraId="61169E8C" w14:textId="77777777" w:rsidR="00A67BC4" w:rsidRPr="00A67BC4" w:rsidRDefault="00A67BC4" w:rsidP="00A67BC4">
      <w:pPr>
        <w:rPr>
          <w:rFonts w:ascii="Garamond" w:hAnsi="Garamond"/>
          <w:sz w:val="24"/>
          <w:szCs w:val="24"/>
          <w:lang w:val="en-US"/>
        </w:rPr>
      </w:pPr>
      <w:r w:rsidRPr="00A67BC4">
        <w:rPr>
          <w:rFonts w:ascii="Garamond" w:hAnsi="Garamond"/>
          <w:sz w:val="24"/>
          <w:szCs w:val="24"/>
          <w:lang w:val="en-US"/>
        </w:rPr>
        <w:t>Applications and questions should be sent to the Chair of the Award Committee, Toby Rider (</w:t>
      </w:r>
      <w:hyperlink r:id="rId10" w:history="1">
        <w:r w:rsidRPr="00A67BC4">
          <w:rPr>
            <w:rStyle w:val="Hyperlink"/>
            <w:rFonts w:ascii="Garamond" w:hAnsi="Garamond"/>
            <w:sz w:val="24"/>
            <w:szCs w:val="24"/>
            <w:lang w:val="en-US"/>
          </w:rPr>
          <w:t>trider@fullerton.edu</w:t>
        </w:r>
      </w:hyperlink>
      <w:r w:rsidRPr="00A67BC4">
        <w:rPr>
          <w:rFonts w:ascii="Garamond" w:hAnsi="Garamond"/>
          <w:sz w:val="24"/>
          <w:szCs w:val="24"/>
          <w:lang w:val="en-US"/>
        </w:rPr>
        <w:t xml:space="preserve">).  The deadline for submissions is </w:t>
      </w:r>
      <w:r w:rsidRPr="00A67BC4">
        <w:rPr>
          <w:rFonts w:ascii="Garamond" w:hAnsi="Garamond"/>
          <w:sz w:val="24"/>
          <w:szCs w:val="24"/>
          <w:u w:val="single"/>
          <w:lang w:val="en-US"/>
        </w:rPr>
        <w:t>1 December 2019</w:t>
      </w:r>
      <w:r w:rsidRPr="00A67BC4">
        <w:rPr>
          <w:rFonts w:ascii="Garamond" w:hAnsi="Garamond"/>
          <w:sz w:val="24"/>
          <w:szCs w:val="24"/>
          <w:lang w:val="en-US"/>
        </w:rPr>
        <w:t xml:space="preserve">.  </w:t>
      </w:r>
    </w:p>
    <w:p w14:paraId="2B96E7EC" w14:textId="2F886612" w:rsidR="00D33D90" w:rsidRPr="00AD2D0B" w:rsidRDefault="00D33D90" w:rsidP="00C31CA4">
      <w:pPr>
        <w:rPr>
          <w:rFonts w:ascii="Garamond" w:hAnsi="Garamond"/>
          <w:sz w:val="24"/>
          <w:szCs w:val="24"/>
        </w:rPr>
      </w:pPr>
    </w:p>
    <w:sectPr w:rsidR="00D33D90" w:rsidRPr="00AD2D0B" w:rsidSect="00DE3E76">
      <w:headerReference w:type="default" r:id="rId11"/>
      <w:footerReference w:type="default" r:id="rId12"/>
      <w:headerReference w:type="first" r:id="rId13"/>
      <w:footerReference w:type="first" r:id="rId14"/>
      <w:endnotePr>
        <w:numFmt w:val="decimal"/>
      </w:endnotePr>
      <w:pgSz w:w="11907" w:h="16840" w:code="9"/>
      <w:pgMar w:top="1897" w:right="2835" w:bottom="1985" w:left="1134"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04E2A" w14:textId="77777777" w:rsidR="00946FF1" w:rsidRDefault="00946FF1">
      <w:r>
        <w:separator/>
      </w:r>
    </w:p>
  </w:endnote>
  <w:endnote w:type="continuationSeparator" w:id="0">
    <w:p w14:paraId="516FA676" w14:textId="77777777" w:rsidR="00946FF1" w:rsidRDefault="0094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12A7E87-7527-4E8E-B13B-190BF5C26D4B}"/>
    <w:embedBold r:id="rId2" w:fontKey="{0A13FAD8-A05B-4BFD-ACF8-9EE820C49A70}"/>
    <w:embedItalic r:id="rId3" w:fontKey="{AB9A4F67-74E8-4719-917C-68118B39D331}"/>
    <w:embedBoldItalic r:id="rId4" w:fontKey="{FCE0F4C8-9C66-4927-8DB0-45A4E56E87D5}"/>
  </w:font>
  <w:font w:name="Arial">
    <w:panose1 w:val="020B0604020202020204"/>
    <w:charset w:val="00"/>
    <w:family w:val="swiss"/>
    <w:pitch w:val="variable"/>
    <w:sig w:usb0="E0002AFF" w:usb1="C0007843" w:usb2="00000009" w:usb3="00000000" w:csb0="000001FF" w:csb1="00000000"/>
  </w:font>
  <w:font w:name="AU Passata">
    <w:altName w:val="Trebuchet MS"/>
    <w:charset w:val="00"/>
    <w:family w:val="swiss"/>
    <w:pitch w:val="variable"/>
    <w:sig w:usb0="A00000AF" w:usb1="5000204A" w:usb2="00000000" w:usb3="00000000" w:csb0="0000009B" w:csb1="00000000"/>
    <w:embedRegular r:id="rId5" w:fontKey="{D813BB9C-B06A-4E4F-BA39-9C122011F50E}"/>
    <w:embedBold r:id="rId6" w:fontKey="{D5F1CDE9-4D3C-49C1-BBB8-75C6FCD2E826}"/>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5D80285-CAC7-49C0-BB75-08A19986CEAE}"/>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1B8E916B-E4C0-4882-BF5C-20A61F7C6403}"/>
    <w:embedItalic r:id="rId9" w:fontKey="{B5E4353B-41AC-42FE-A269-8701621CFB6B}"/>
  </w:font>
  <w:font w:name="Garamond">
    <w:panose1 w:val="02020404030301010803"/>
    <w:charset w:val="00"/>
    <w:family w:val="roman"/>
    <w:pitch w:val="variable"/>
    <w:sig w:usb0="00000287" w:usb1="00000000" w:usb2="00000000" w:usb3="00000000" w:csb0="0000009F" w:csb1="00000000"/>
    <w:embedRegular r:id="rId10" w:fontKey="{211B4293-E5B3-4927-BD06-6768C0B892C3}"/>
    <w:embedBold r:id="rId11" w:fontKey="{8B25341C-E35F-4637-A7A6-90E68C78415E}"/>
    <w:embedItalic r:id="rId12" w:fontKey="{8CB2DF85-CC78-4344-81D5-99D77685267B}"/>
  </w:font>
  <w:font w:name="AGaramond-Semibold">
    <w:altName w:val="AGaramond Semibold"/>
    <w:panose1 w:val="00000000000000000000"/>
    <w:charset w:val="4D"/>
    <w:family w:val="auto"/>
    <w:notTrueType/>
    <w:pitch w:val="default"/>
    <w:sig w:usb0="00000003" w:usb1="00000000" w:usb2="00000000" w:usb3="00000000" w:csb0="00000001" w:csb1="00000000"/>
  </w:font>
  <w:font w:name="AGaramond-SemiboldItalic">
    <w:altName w:val="AGaramond SemiboldItal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3" w:fontKey="{49AE12D7-BE1B-4ABC-8F18-EF507E7262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567C" w14:textId="5B1952D8" w:rsidR="00336DC5" w:rsidRDefault="00336DC5">
    <w:pPr>
      <w:pStyle w:val="Footer"/>
    </w:pPr>
    <w:r>
      <w:tab/>
    </w:r>
    <w:r>
      <w:tab/>
    </w:r>
    <w:r>
      <w:tab/>
    </w:r>
    <w:r w:rsidRPr="00336DC5">
      <w:rPr>
        <w:vanish/>
      </w:rPr>
      <w:fldChar w:fldCharType="begin"/>
    </w:r>
    <w:r w:rsidRPr="00336DC5">
      <w:rPr>
        <w:vanish/>
      </w:rPr>
      <w:instrText>page</w:instrText>
    </w:r>
    <w:r w:rsidRPr="00336DC5">
      <w:rPr>
        <w:vanish/>
      </w:rPr>
      <w:fldChar w:fldCharType="separate"/>
    </w:r>
    <w:r w:rsidR="00EC0E54">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C0E54">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EC0E54">
      <w:rPr>
        <w:noProof/>
        <w:vanish/>
      </w:rPr>
      <w:t>2</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38B66" w14:textId="77777777" w:rsidR="00DE3E76" w:rsidRDefault="00DE3E76" w:rsidP="00DE3E76">
    <w:pPr>
      <w:pStyle w:val="BasicParagraph"/>
      <w:ind w:left="-360" w:right="-2142"/>
      <w:jc w:val="center"/>
      <w:rPr>
        <w:rFonts w:ascii="AGaramond-Semibold" w:hAnsi="AGaramond-Semibold" w:cs="AGaramond-Semibold"/>
        <w:color w:val="002849"/>
        <w:sz w:val="20"/>
        <w:szCs w:val="20"/>
      </w:rPr>
    </w:pPr>
  </w:p>
  <w:p w14:paraId="6F27B85F" w14:textId="77777777" w:rsidR="00DE3E76" w:rsidRPr="00B67286" w:rsidRDefault="00DE3E76" w:rsidP="00DE3E76">
    <w:pPr>
      <w:pStyle w:val="BasicParagraph"/>
      <w:spacing w:after="60"/>
      <w:ind w:left="-360" w:right="-2142"/>
      <w:jc w:val="center"/>
      <w:rPr>
        <w:rFonts w:ascii="Garamond" w:hAnsi="Garamond" w:cs="AGaramond-Semibold"/>
        <w:color w:val="002849"/>
        <w:sz w:val="20"/>
        <w:szCs w:val="20"/>
      </w:rPr>
    </w:pPr>
    <w:r w:rsidRPr="00B67286">
      <w:rPr>
        <w:rFonts w:ascii="Garamond" w:hAnsi="Garamond" w:cs="AGaramond-Semibold"/>
        <w:color w:val="002849"/>
        <w:sz w:val="20"/>
        <w:szCs w:val="20"/>
      </w:rPr>
      <w:t>THE CALIFORNIA STATE UNIVERSITY</w:t>
    </w:r>
  </w:p>
  <w:p w14:paraId="61D8F924" w14:textId="77777777" w:rsidR="00DE3E76" w:rsidRPr="00B67286" w:rsidRDefault="00DE3E76" w:rsidP="00DE3E76">
    <w:pPr>
      <w:pStyle w:val="BasicParagraph"/>
      <w:ind w:left="-360" w:right="-2142"/>
      <w:jc w:val="center"/>
      <w:rPr>
        <w:rFonts w:ascii="Garamond" w:hAnsi="Garamond" w:cs="AGaramond-Semibold"/>
        <w:color w:val="002849"/>
        <w:sz w:val="14"/>
        <w:szCs w:val="20"/>
      </w:rPr>
    </w:pPr>
    <w:r w:rsidRPr="00B67286">
      <w:rPr>
        <w:rFonts w:ascii="Garamond" w:hAnsi="Garamond" w:cs="AGaramond-Semibold"/>
        <w:color w:val="002849"/>
        <w:sz w:val="14"/>
        <w:szCs w:val="20"/>
      </w:rPr>
      <w:t>Bakersfield / Channel Islands / Chico / Dominguez Hills / East Bay / Fresno / Fullerton / Humboldt / Long Beach / Los Angeles / Maritime Academy</w:t>
    </w:r>
  </w:p>
  <w:p w14:paraId="5BDAB1D1" w14:textId="77777777" w:rsidR="00DE3E76" w:rsidRPr="00B67286" w:rsidRDefault="00DE3E76" w:rsidP="00DE3E76">
    <w:pPr>
      <w:pStyle w:val="BasicParagraph"/>
      <w:ind w:left="-360" w:right="-2142"/>
      <w:jc w:val="center"/>
      <w:rPr>
        <w:rFonts w:ascii="Garamond" w:hAnsi="Garamond" w:cs="AGaramond-Semibold"/>
        <w:color w:val="002849"/>
        <w:sz w:val="14"/>
        <w:szCs w:val="20"/>
      </w:rPr>
    </w:pPr>
    <w:r w:rsidRPr="00B67286">
      <w:rPr>
        <w:rFonts w:ascii="Garamond" w:hAnsi="Garamond" w:cs="AGaramond-Semibold"/>
        <w:color w:val="002849"/>
        <w:sz w:val="14"/>
        <w:szCs w:val="20"/>
      </w:rPr>
      <w:t>Monterey Bay / Northridge / Pomona / Sacramento / San Bernardino / San Diego / San Francisco / San Jose / San Luis Obispo / San Marcos / Sonoma / Stanislaus</w:t>
    </w:r>
  </w:p>
  <w:p w14:paraId="6FE493A9" w14:textId="77777777" w:rsidR="00DE3E76" w:rsidRPr="00B973A6" w:rsidRDefault="00DE3E76" w:rsidP="00DE3E76">
    <w:pPr>
      <w:pStyle w:val="Footer"/>
    </w:pPr>
  </w:p>
  <w:p w14:paraId="2F01BA73" w14:textId="77777777" w:rsidR="00160373" w:rsidRPr="00DE3E76" w:rsidRDefault="00160373" w:rsidP="00DE3E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57D7B" w14:textId="77777777" w:rsidR="00946FF1" w:rsidRDefault="00946FF1">
      <w:r>
        <w:separator/>
      </w:r>
    </w:p>
  </w:footnote>
  <w:footnote w:type="continuationSeparator" w:id="0">
    <w:p w14:paraId="7FE5153B" w14:textId="77777777" w:rsidR="00946FF1" w:rsidRDefault="00946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245BC" w14:textId="77777777" w:rsidR="00620C41" w:rsidRDefault="00620C41">
    <w:pPr>
      <w:pStyle w:val="Header"/>
    </w:pPr>
  </w:p>
  <w:p w14:paraId="0F7A1C89" w14:textId="77777777" w:rsidR="00160373" w:rsidRDefault="003770FD">
    <w:pPr>
      <w:pStyle w:val="Header"/>
    </w:pPr>
    <w:r>
      <w:rPr>
        <w:noProof/>
        <w:lang w:val="en-US" w:eastAsia="en-US"/>
      </w:rPr>
      <mc:AlternateContent>
        <mc:Choice Requires="wps">
          <w:drawing>
            <wp:anchor distT="0" distB="0" distL="114300" distR="114300" simplePos="0" relativeHeight="251656192" behindDoc="0" locked="0" layoutInCell="1" allowOverlap="1" wp14:anchorId="7AC63212" wp14:editId="207BD613">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44F9" w14:textId="429BD9B4" w:rsidR="00160373" w:rsidRDefault="008350D3" w:rsidP="005C13F3">
                          <w:pPr>
                            <w:rPr>
                              <w:rStyle w:val="PageNumber"/>
                            </w:rPr>
                          </w:pPr>
                          <w:bookmarkStart w:id="1" w:name="SD_LAN_Page_N2"/>
                          <w:r>
                            <w:rPr>
                              <w:rStyle w:val="PageNumber"/>
                            </w:rPr>
                            <w:t>Page</w:t>
                          </w:r>
                          <w:bookmarkEnd w:id="1"/>
                          <w:r w:rsidR="00160373">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EC0E54">
                            <w:rPr>
                              <w:rStyle w:val="PageNumber"/>
                              <w:noProof/>
                            </w:rPr>
                            <w:t>2</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EC0E54">
                            <w:rPr>
                              <w:rStyle w:val="PageNumber"/>
                              <w:noProof/>
                            </w:rPr>
                            <w:t>2</w:t>
                          </w:r>
                          <w:r w:rsidR="00AE4001">
                            <w:rPr>
                              <w:rStyle w:val="PageNumber"/>
                            </w:rPr>
                            <w:fldChar w:fldCharType="end"/>
                          </w:r>
                        </w:p>
                        <w:p w14:paraId="5891AEF1" w14:textId="77777777" w:rsidR="00160373" w:rsidRPr="00192812" w:rsidRDefault="003770FD" w:rsidP="005C13F3">
                          <w:pPr>
                            <w:pStyle w:val="Template-Date"/>
                            <w:spacing w:line="260" w:lineRule="exact"/>
                            <w:rPr>
                              <w:rStyle w:val="PageNumber"/>
                            </w:rPr>
                          </w:pPr>
                          <w:r>
                            <w:rPr>
                              <w:lang w:val="en-US"/>
                            </w:rPr>
                            <w:drawing>
                              <wp:inline distT="0" distB="0" distL="0" distR="0" wp14:anchorId="19320986" wp14:editId="2FA410C1">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63212" id="_x0000_t202" coordsize="21600,21600" o:spt="202" path="m,l,21600r21600,l21600,xe">
              <v:stroke joinstyle="miter"/>
              <v:path gradientshapeok="t" o:connecttype="rect"/>
            </v:shapetype>
            <v:shape id="Text Box 20" o:spid="_x0000_s1026"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9l9sA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" filled="f" stroked="f">
              <v:textbox inset="0,0,0,0">
                <w:txbxContent>
                  <w:p w14:paraId="0EFB44F9" w14:textId="429BD9B4" w:rsidR="00160373" w:rsidRDefault="008350D3" w:rsidP="005C13F3">
                    <w:pPr>
                      <w:rPr>
                        <w:rStyle w:val="PageNumber"/>
                      </w:rPr>
                    </w:pPr>
                    <w:bookmarkStart w:id="2" w:name="SD_LAN_Page_N2"/>
                    <w:r>
                      <w:rPr>
                        <w:rStyle w:val="PageNumber"/>
                      </w:rPr>
                      <w:t>Page</w:t>
                    </w:r>
                    <w:bookmarkEnd w:id="2"/>
                    <w:r w:rsidR="00160373">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EC0E54">
                      <w:rPr>
                        <w:rStyle w:val="PageNumber"/>
                        <w:noProof/>
                      </w:rPr>
                      <w:t>2</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EC0E54">
                      <w:rPr>
                        <w:rStyle w:val="PageNumber"/>
                        <w:noProof/>
                      </w:rPr>
                      <w:t>2</w:t>
                    </w:r>
                    <w:r w:rsidR="00AE4001">
                      <w:rPr>
                        <w:rStyle w:val="PageNumber"/>
                      </w:rPr>
                      <w:fldChar w:fldCharType="end"/>
                    </w:r>
                  </w:p>
                  <w:p w14:paraId="5891AEF1" w14:textId="77777777" w:rsidR="00160373" w:rsidRPr="00192812" w:rsidRDefault="003770FD" w:rsidP="005C13F3">
                    <w:pPr>
                      <w:pStyle w:val="Template-Date"/>
                      <w:spacing w:line="260" w:lineRule="exact"/>
                      <w:rPr>
                        <w:rStyle w:val="PageNumber"/>
                      </w:rPr>
                    </w:pPr>
                    <w:r>
                      <w:rPr>
                        <w:lang w:val="en-US"/>
                      </w:rPr>
                      <w:drawing>
                        <wp:inline distT="0" distB="0" distL="0" distR="0" wp14:anchorId="19320986" wp14:editId="2FA410C1">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CD9D6" w14:textId="77777777" w:rsidR="00DE3E76" w:rsidRDefault="00DE3E76" w:rsidP="00DE3E76">
    <w:pPr>
      <w:pStyle w:val="BasicParagraph"/>
      <w:ind w:left="540" w:right="468"/>
      <w:rPr>
        <w:rFonts w:ascii="Garamond" w:hAnsi="Garamond" w:cs="AGaramond-Semibold"/>
        <w:color w:val="002849"/>
        <w:sz w:val="20"/>
        <w:szCs w:val="20"/>
      </w:rPr>
    </w:pPr>
    <w:r>
      <w:rPr>
        <w:noProof/>
      </w:rPr>
      <w:drawing>
        <wp:anchor distT="0" distB="0" distL="114300" distR="114300" simplePos="0" relativeHeight="251662336" behindDoc="1" locked="0" layoutInCell="1" allowOverlap="1" wp14:anchorId="49D0625B" wp14:editId="5A5A1386">
          <wp:simplePos x="0" y="0"/>
          <wp:positionH relativeFrom="column">
            <wp:posOffset>-310515</wp:posOffset>
          </wp:positionH>
          <wp:positionV relativeFrom="paragraph">
            <wp:posOffset>-121920</wp:posOffset>
          </wp:positionV>
          <wp:extent cx="6597650" cy="863600"/>
          <wp:effectExtent l="0" t="0" r="0" b="0"/>
          <wp:wrapNone/>
          <wp:docPr id="14" name="Picture 14" descr="/Users/adavis/Desktop/Office-letterhead-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avis/Desktop/Office-letterhead-color.tif"/>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59765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DE5AB" w14:textId="77777777" w:rsidR="00DE3E76" w:rsidRDefault="00DE3E76" w:rsidP="00DE3E76">
    <w:pPr>
      <w:pStyle w:val="BasicParagraph"/>
      <w:ind w:left="540"/>
      <w:rPr>
        <w:rFonts w:ascii="Garamond" w:hAnsi="Garamond" w:cs="AGaramond-Semibold"/>
        <w:color w:val="002849"/>
        <w:sz w:val="20"/>
        <w:szCs w:val="20"/>
      </w:rPr>
    </w:pPr>
  </w:p>
  <w:p w14:paraId="6890C5EF" w14:textId="77777777" w:rsidR="00DE3E76" w:rsidRPr="00EC7AC4" w:rsidRDefault="00DE3E76" w:rsidP="00DE3E76">
    <w:pPr>
      <w:pStyle w:val="BasicParagraph"/>
      <w:ind w:left="720"/>
      <w:rPr>
        <w:rFonts w:ascii="Garamond" w:hAnsi="Garamond" w:cs="AGaramond-Semibold"/>
        <w:color w:val="002849"/>
        <w:sz w:val="20"/>
        <w:szCs w:val="20"/>
      </w:rPr>
    </w:pPr>
    <w:r w:rsidRPr="00EC7AC4">
      <w:rPr>
        <w:rFonts w:ascii="Garamond" w:hAnsi="Garamond" w:cs="AGaramond-Semibold"/>
        <w:color w:val="002849"/>
        <w:sz w:val="20"/>
        <w:szCs w:val="20"/>
      </w:rPr>
      <w:t>College of Health &amp; Human Development</w:t>
    </w:r>
    <w:r w:rsidRPr="00EC7AC4">
      <w:rPr>
        <w:rFonts w:ascii="Garamond" w:hAnsi="Garamond" w:cs="AGaramond-Semibold"/>
        <w:color w:val="002849"/>
        <w:sz w:val="20"/>
        <w:szCs w:val="20"/>
      </w:rPr>
      <w:tab/>
    </w:r>
  </w:p>
  <w:p w14:paraId="1506427C" w14:textId="77777777" w:rsidR="00160373" w:rsidRPr="00DE3E76" w:rsidRDefault="00DE3E76" w:rsidP="00DE3E76">
    <w:pPr>
      <w:pStyle w:val="BasicParagraph"/>
      <w:ind w:left="720"/>
      <w:rPr>
        <w:rFonts w:ascii="Garamond" w:hAnsi="Garamond" w:cs="AGaramond-SemiboldItalic"/>
        <w:i/>
        <w:iCs/>
        <w:color w:val="002849"/>
        <w:sz w:val="20"/>
        <w:szCs w:val="20"/>
      </w:rPr>
    </w:pPr>
    <w:r w:rsidRPr="00EC7AC4">
      <w:rPr>
        <w:noProof/>
        <w:color w:val="002849"/>
      </w:rPr>
      <mc:AlternateContent>
        <mc:Choice Requires="wps">
          <w:drawing>
            <wp:anchor distT="0" distB="0" distL="114300" distR="114300" simplePos="0" relativeHeight="251654144" behindDoc="0" locked="0" layoutInCell="1" allowOverlap="1" wp14:anchorId="4CABED0C" wp14:editId="7AB1B860">
              <wp:simplePos x="0" y="0"/>
              <wp:positionH relativeFrom="page">
                <wp:posOffset>5810250</wp:posOffset>
              </wp:positionH>
              <wp:positionV relativeFrom="page">
                <wp:posOffset>3857625</wp:posOffset>
              </wp:positionV>
              <wp:extent cx="1483360" cy="42291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8C7A6" w14:textId="77777777" w:rsidR="00160373" w:rsidRDefault="00DE3E76" w:rsidP="00DE3E76">
                          <w:pPr>
                            <w:pStyle w:val="Template-Afdeling"/>
                          </w:pPr>
                          <w:bookmarkStart w:id="3" w:name="SD_USR_Afdeling"/>
                          <w:bookmarkStart w:id="4" w:name="SD_OFF_Afdeling"/>
                          <w:bookmarkStart w:id="5" w:name="SD_USR_Department"/>
                          <w:bookmarkStart w:id="6" w:name="HIF_SD_USR_Department"/>
                          <w:bookmarkEnd w:id="3"/>
                          <w:bookmarkEnd w:id="4"/>
                          <w:r>
                            <w:rPr>
                              <w:lang w:val="en-US"/>
                            </w:rPr>
                            <w:drawing>
                              <wp:inline distT="0" distB="0" distL="0" distR="0" wp14:anchorId="442382FF" wp14:editId="21654409">
                                <wp:extent cx="1350010" cy="17468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OR_Logo-Color-72.jpg"/>
                                        <pic:cNvPicPr/>
                                      </pic:nvPicPr>
                                      <pic:blipFill>
                                        <a:blip r:embed="rId3">
                                          <a:extLst>
                                            <a:ext uri="{28A0092B-C50C-407E-A947-70E740481C1C}">
                                              <a14:useLocalDpi xmlns:a14="http://schemas.microsoft.com/office/drawing/2010/main" val="0"/>
                                            </a:ext>
                                          </a:extLst>
                                        </a:blip>
                                        <a:stretch>
                                          <a:fillRect/>
                                        </a:stretch>
                                      </pic:blipFill>
                                      <pic:spPr>
                                        <a:xfrm>
                                          <a:off x="0" y="0"/>
                                          <a:ext cx="1350010" cy="1746885"/>
                                        </a:xfrm>
                                        <a:prstGeom prst="rect">
                                          <a:avLst/>
                                        </a:prstGeom>
                                      </pic:spPr>
                                    </pic:pic>
                                  </a:graphicData>
                                </a:graphic>
                              </wp:inline>
                            </w:drawing>
                          </w:r>
                          <w:bookmarkEnd w:id="5"/>
                          <w:bookmarkEnd w:id="6"/>
                        </w:p>
                        <w:p w14:paraId="2AEFF2F0" w14:textId="77777777" w:rsidR="00160373" w:rsidRPr="00C96CED" w:rsidRDefault="003770FD" w:rsidP="00B525C1">
                          <w:pPr>
                            <w:pStyle w:val="Template-Date"/>
                            <w:spacing w:line="260" w:lineRule="exact"/>
                          </w:pPr>
                          <w:r>
                            <w:rPr>
                              <w:lang w:val="en-US"/>
                            </w:rPr>
                            <w:drawing>
                              <wp:inline distT="0" distB="0" distL="0" distR="0" wp14:anchorId="44EFC71D" wp14:editId="3DB68611">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4">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247AD8A" w14:textId="77777777" w:rsidR="00160373" w:rsidRPr="001B0399" w:rsidRDefault="00160373" w:rsidP="00B525C1">
                          <w:pPr>
                            <w:pStyle w:val="Template-Date"/>
                            <w:spacing w:line="120" w:lineRule="exact"/>
                            <w:rPr>
                              <w:rFonts w:ascii="Garamond" w:hAnsi="Garamond"/>
                              <w:color w:val="002849"/>
                            </w:rPr>
                          </w:pPr>
                        </w:p>
                        <w:p w14:paraId="22D9647F" w14:textId="3D2F2DFB" w:rsidR="00160373" w:rsidRPr="001B0399" w:rsidRDefault="008350D3" w:rsidP="002171DE">
                          <w:pPr>
                            <w:pStyle w:val="Template-Date"/>
                            <w:rPr>
                              <w:rFonts w:ascii="Garamond" w:hAnsi="Garamond"/>
                              <w:color w:val="002849"/>
                            </w:rPr>
                          </w:pPr>
                          <w:bookmarkStart w:id="7" w:name="SD_LAN_Direct"/>
                          <w:bookmarkStart w:id="8" w:name="HIF_SD_USR_DirectPhone"/>
                          <w:r w:rsidRPr="001B0399">
                            <w:rPr>
                              <w:rFonts w:ascii="Garamond" w:hAnsi="Garamond"/>
                              <w:color w:val="002849"/>
                            </w:rPr>
                            <w:t xml:space="preserve">Direct Tel.: </w:t>
                          </w:r>
                          <w:bookmarkEnd w:id="7"/>
                          <w:r w:rsidR="00EC0E54">
                            <w:rPr>
                              <w:rFonts w:ascii="Garamond" w:hAnsi="Garamond"/>
                              <w:color w:val="002849"/>
                            </w:rPr>
                            <w:t>657-278-7129</w:t>
                          </w:r>
                        </w:p>
                        <w:p w14:paraId="08F11C0E" w14:textId="77777777" w:rsidR="00160373" w:rsidRPr="001B0399" w:rsidRDefault="008350D3" w:rsidP="002171DE">
                          <w:pPr>
                            <w:pStyle w:val="Template-Date"/>
                            <w:rPr>
                              <w:rFonts w:ascii="Garamond" w:hAnsi="Garamond"/>
                              <w:color w:val="002849"/>
                            </w:rPr>
                          </w:pPr>
                          <w:bookmarkStart w:id="9" w:name="SD_LAN_Email"/>
                          <w:bookmarkStart w:id="10" w:name="HIF_SD_USR_Email"/>
                          <w:bookmarkEnd w:id="8"/>
                          <w:r w:rsidRPr="001B0399">
                            <w:rPr>
                              <w:rFonts w:ascii="Garamond" w:hAnsi="Garamond"/>
                              <w:color w:val="002849"/>
                            </w:rPr>
                            <w:t>E-mail</w:t>
                          </w:r>
                          <w:bookmarkEnd w:id="9"/>
                          <w:r w:rsidR="00160373" w:rsidRPr="001B0399">
                            <w:rPr>
                              <w:rFonts w:ascii="Garamond" w:hAnsi="Garamond"/>
                              <w:color w:val="002849"/>
                            </w:rPr>
                            <w:t xml:space="preserve">: </w:t>
                          </w:r>
                          <w:r w:rsidR="003F0504">
                            <w:rPr>
                              <w:rFonts w:ascii="Garamond" w:hAnsi="Garamond"/>
                              <w:color w:val="002849"/>
                            </w:rPr>
                            <w:t>trider</w:t>
                          </w:r>
                          <w:r w:rsidR="00DE3E76" w:rsidRPr="001B0399">
                            <w:rPr>
                              <w:rFonts w:ascii="Garamond" w:hAnsi="Garamond"/>
                              <w:color w:val="002849"/>
                            </w:rPr>
                            <w:t>@fullerton.edu</w:t>
                          </w:r>
                        </w:p>
                        <w:p w14:paraId="24CDF63E" w14:textId="77777777" w:rsidR="00160373" w:rsidRPr="001B0399" w:rsidRDefault="00DE3E76" w:rsidP="002171DE">
                          <w:pPr>
                            <w:pStyle w:val="Template-Date"/>
                            <w:rPr>
                              <w:rFonts w:ascii="Garamond" w:hAnsi="Garamond"/>
                              <w:color w:val="002849"/>
                            </w:rPr>
                          </w:pPr>
                          <w:bookmarkStart w:id="11" w:name="HIF_SD_USR_Www"/>
                          <w:bookmarkEnd w:id="10"/>
                          <w:r w:rsidRPr="001B0399">
                            <w:rPr>
                              <w:rFonts w:ascii="Garamond" w:hAnsi="Garamond"/>
                              <w:color w:val="002849"/>
                            </w:rPr>
                            <w:t>Web: http://cssor.fullerton.edu/</w:t>
                          </w:r>
                        </w:p>
                        <w:bookmarkEnd w:id="11"/>
                        <w:p w14:paraId="0C6C61FF" w14:textId="77777777" w:rsidR="00160373" w:rsidRPr="001B0399" w:rsidRDefault="003770FD" w:rsidP="00B525C1">
                          <w:pPr>
                            <w:pStyle w:val="Template-Date"/>
                            <w:spacing w:line="260" w:lineRule="exact"/>
                            <w:rPr>
                              <w:rFonts w:ascii="Garamond" w:hAnsi="Garamond"/>
                              <w:color w:val="002849"/>
                            </w:rPr>
                          </w:pPr>
                          <w:r w:rsidRPr="001B0399">
                            <w:rPr>
                              <w:rFonts w:ascii="Garamond" w:hAnsi="Garamond"/>
                              <w:color w:val="002849"/>
                              <w:lang w:val="en-US"/>
                            </w:rPr>
                            <w:drawing>
                              <wp:inline distT="0" distB="0" distL="0" distR="0" wp14:anchorId="1E420E8C" wp14:editId="6734D890">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4">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4F83354" w14:textId="77777777" w:rsidR="00160373" w:rsidRPr="001B0399" w:rsidRDefault="00160373" w:rsidP="00B525C1">
                          <w:pPr>
                            <w:pStyle w:val="Template-Date"/>
                            <w:spacing w:line="120" w:lineRule="exact"/>
                            <w:rPr>
                              <w:rFonts w:ascii="Garamond" w:hAnsi="Garamond"/>
                              <w:color w:val="002849"/>
                            </w:rPr>
                          </w:pPr>
                        </w:p>
                        <w:p w14:paraId="30D5E021" w14:textId="501F1E69" w:rsidR="00160373" w:rsidRPr="001B0399" w:rsidRDefault="008350D3" w:rsidP="002171DE">
                          <w:pPr>
                            <w:pStyle w:val="Template-Date"/>
                            <w:rPr>
                              <w:rFonts w:ascii="Garamond" w:hAnsi="Garamond"/>
                              <w:noProof w:val="0"/>
                              <w:color w:val="002849"/>
                            </w:rPr>
                          </w:pPr>
                          <w:bookmarkStart w:id="12" w:name="SD_LAN_Page"/>
                          <w:r w:rsidRPr="001B0399">
                            <w:rPr>
                              <w:rFonts w:ascii="Garamond" w:hAnsi="Garamond"/>
                              <w:color w:val="002849"/>
                            </w:rPr>
                            <w:t>Page</w:t>
                          </w:r>
                          <w:bookmarkEnd w:id="12"/>
                          <w:r w:rsidR="00160373" w:rsidRPr="001B0399">
                            <w:rPr>
                              <w:rFonts w:ascii="Garamond" w:hAnsi="Garamond"/>
                              <w:color w:val="002849"/>
                            </w:rPr>
                            <w:t xml:space="preserve"> </w:t>
                          </w:r>
                          <w:r w:rsidR="00AE4001" w:rsidRPr="001B0399">
                            <w:rPr>
                              <w:rStyle w:val="PageNumber"/>
                              <w:rFonts w:ascii="Garamond" w:hAnsi="Garamond"/>
                              <w:color w:val="002849"/>
                            </w:rPr>
                            <w:fldChar w:fldCharType="begin"/>
                          </w:r>
                          <w:r w:rsidR="00AE4001" w:rsidRPr="001B0399">
                            <w:rPr>
                              <w:rStyle w:val="PageNumber"/>
                              <w:rFonts w:ascii="Garamond" w:hAnsi="Garamond"/>
                              <w:color w:val="002849"/>
                            </w:rPr>
                            <w:instrText xml:space="preserve"> PAGE </w:instrText>
                          </w:r>
                          <w:r w:rsidR="00AE4001" w:rsidRPr="001B0399">
                            <w:rPr>
                              <w:rStyle w:val="PageNumber"/>
                              <w:rFonts w:ascii="Garamond" w:hAnsi="Garamond"/>
                              <w:color w:val="002849"/>
                            </w:rPr>
                            <w:fldChar w:fldCharType="separate"/>
                          </w:r>
                          <w:r w:rsidR="00154A1C">
                            <w:rPr>
                              <w:rStyle w:val="PageNumber"/>
                              <w:rFonts w:ascii="Garamond" w:hAnsi="Garamond"/>
                              <w:color w:val="002849"/>
                            </w:rPr>
                            <w:t>1</w:t>
                          </w:r>
                          <w:r w:rsidR="00AE4001" w:rsidRPr="001B0399">
                            <w:rPr>
                              <w:rStyle w:val="PageNumber"/>
                              <w:rFonts w:ascii="Garamond" w:hAnsi="Garamond"/>
                              <w:color w:val="002849"/>
                            </w:rPr>
                            <w:fldChar w:fldCharType="end"/>
                          </w:r>
                          <w:r w:rsidR="00160373" w:rsidRPr="001B0399">
                            <w:rPr>
                              <w:rStyle w:val="PageNumber"/>
                              <w:rFonts w:ascii="Garamond" w:hAnsi="Garamond"/>
                              <w:noProof w:val="0"/>
                              <w:color w:val="002849"/>
                            </w:rPr>
                            <w:t>/</w:t>
                          </w:r>
                          <w:r w:rsidR="00AE4001" w:rsidRPr="001B0399">
                            <w:rPr>
                              <w:rStyle w:val="PageNumber"/>
                              <w:rFonts w:ascii="Garamond" w:hAnsi="Garamond"/>
                              <w:color w:val="002849"/>
                            </w:rPr>
                            <w:fldChar w:fldCharType="begin"/>
                          </w:r>
                          <w:r w:rsidR="00912BA4" w:rsidRPr="001B0399">
                            <w:rPr>
                              <w:rStyle w:val="PageNumber"/>
                              <w:rFonts w:ascii="Garamond" w:hAnsi="Garamond"/>
                              <w:color w:val="002849"/>
                            </w:rPr>
                            <w:instrText xml:space="preserve"> NUM</w:instrText>
                          </w:r>
                          <w:r w:rsidR="00AE4001" w:rsidRPr="001B0399">
                            <w:rPr>
                              <w:rStyle w:val="PageNumber"/>
                              <w:rFonts w:ascii="Garamond" w:hAnsi="Garamond"/>
                              <w:color w:val="002849"/>
                            </w:rPr>
                            <w:instrText xml:space="preserve">PAGES </w:instrText>
                          </w:r>
                          <w:r w:rsidR="00AE4001" w:rsidRPr="001B0399">
                            <w:rPr>
                              <w:rStyle w:val="PageNumber"/>
                              <w:rFonts w:ascii="Garamond" w:hAnsi="Garamond"/>
                              <w:color w:val="002849"/>
                            </w:rPr>
                            <w:fldChar w:fldCharType="separate"/>
                          </w:r>
                          <w:r w:rsidR="00154A1C">
                            <w:rPr>
                              <w:rStyle w:val="PageNumber"/>
                              <w:rFonts w:ascii="Garamond" w:hAnsi="Garamond"/>
                              <w:color w:val="002849"/>
                            </w:rPr>
                            <w:t>1</w:t>
                          </w:r>
                          <w:r w:rsidR="00AE4001" w:rsidRPr="001B0399">
                            <w:rPr>
                              <w:rStyle w:val="PageNumber"/>
                              <w:rFonts w:ascii="Garamond" w:hAnsi="Garamond"/>
                              <w:color w:val="00284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BED0C" id="_x0000_t202" coordsize="21600,21600" o:spt="202" path="m,l,21600r21600,l21600,xe">
              <v:stroke joinstyle="miter"/>
              <v:path gradientshapeok="t" o:connecttype="rect"/>
            </v:shapetype>
            <v:shape id="Text Box 4" o:spid="_x0000_s1027" type="#_x0000_t202" style="position:absolute;left:0;text-align:left;margin-left:457.5pt;margin-top:303.75pt;width:116.8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" filled="f" stroked="f">
              <v:textbox inset="0,0,0,0">
                <w:txbxContent>
                  <w:p w14:paraId="2A58C7A6" w14:textId="77777777" w:rsidR="00160373" w:rsidRDefault="00DE3E76" w:rsidP="00DE3E76">
                    <w:pPr>
                      <w:pStyle w:val="Template-Afdeling"/>
                    </w:pPr>
                    <w:bookmarkStart w:id="13" w:name="SD_USR_Afdeling"/>
                    <w:bookmarkStart w:id="14" w:name="SD_OFF_Afdeling"/>
                    <w:bookmarkStart w:id="15" w:name="SD_USR_Department"/>
                    <w:bookmarkStart w:id="16" w:name="HIF_SD_USR_Department"/>
                    <w:bookmarkEnd w:id="13"/>
                    <w:bookmarkEnd w:id="14"/>
                    <w:r>
                      <w:rPr>
                        <w:lang w:val="en-US"/>
                      </w:rPr>
                      <w:drawing>
                        <wp:inline distT="0" distB="0" distL="0" distR="0" wp14:anchorId="442382FF" wp14:editId="21654409">
                          <wp:extent cx="1350010" cy="17468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OR_Logo-Color-72.jpg"/>
                                  <pic:cNvPicPr/>
                                </pic:nvPicPr>
                                <pic:blipFill>
                                  <a:blip r:embed="rId3">
                                    <a:extLst>
                                      <a:ext uri="{28A0092B-C50C-407E-A947-70E740481C1C}">
                                        <a14:useLocalDpi xmlns:a14="http://schemas.microsoft.com/office/drawing/2010/main" val="0"/>
                                      </a:ext>
                                    </a:extLst>
                                  </a:blip>
                                  <a:stretch>
                                    <a:fillRect/>
                                  </a:stretch>
                                </pic:blipFill>
                                <pic:spPr>
                                  <a:xfrm>
                                    <a:off x="0" y="0"/>
                                    <a:ext cx="1350010" cy="1746885"/>
                                  </a:xfrm>
                                  <a:prstGeom prst="rect">
                                    <a:avLst/>
                                  </a:prstGeom>
                                </pic:spPr>
                              </pic:pic>
                            </a:graphicData>
                          </a:graphic>
                        </wp:inline>
                      </w:drawing>
                    </w:r>
                    <w:bookmarkEnd w:id="15"/>
                    <w:bookmarkEnd w:id="16"/>
                  </w:p>
                  <w:p w14:paraId="2AEFF2F0" w14:textId="77777777" w:rsidR="00160373" w:rsidRPr="00C96CED" w:rsidRDefault="003770FD" w:rsidP="00B525C1">
                    <w:pPr>
                      <w:pStyle w:val="Template-Date"/>
                      <w:spacing w:line="260" w:lineRule="exact"/>
                    </w:pPr>
                    <w:r>
                      <w:rPr>
                        <w:lang w:val="en-US"/>
                      </w:rPr>
                      <w:drawing>
                        <wp:inline distT="0" distB="0" distL="0" distR="0" wp14:anchorId="44EFC71D" wp14:editId="3DB68611">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4">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247AD8A" w14:textId="77777777" w:rsidR="00160373" w:rsidRPr="001B0399" w:rsidRDefault="00160373" w:rsidP="00B525C1">
                    <w:pPr>
                      <w:pStyle w:val="Template-Date"/>
                      <w:spacing w:line="120" w:lineRule="exact"/>
                      <w:rPr>
                        <w:rFonts w:ascii="Garamond" w:hAnsi="Garamond"/>
                        <w:color w:val="002849"/>
                      </w:rPr>
                    </w:pPr>
                  </w:p>
                  <w:p w14:paraId="22D9647F" w14:textId="3D2F2DFB" w:rsidR="00160373" w:rsidRPr="001B0399" w:rsidRDefault="008350D3" w:rsidP="002171DE">
                    <w:pPr>
                      <w:pStyle w:val="Template-Date"/>
                      <w:rPr>
                        <w:rFonts w:ascii="Garamond" w:hAnsi="Garamond"/>
                        <w:color w:val="002849"/>
                      </w:rPr>
                    </w:pPr>
                    <w:bookmarkStart w:id="17" w:name="SD_LAN_Direct"/>
                    <w:bookmarkStart w:id="18" w:name="HIF_SD_USR_DirectPhone"/>
                    <w:r w:rsidRPr="001B0399">
                      <w:rPr>
                        <w:rFonts w:ascii="Garamond" w:hAnsi="Garamond"/>
                        <w:color w:val="002849"/>
                      </w:rPr>
                      <w:t xml:space="preserve">Direct Tel.: </w:t>
                    </w:r>
                    <w:bookmarkEnd w:id="17"/>
                    <w:r w:rsidR="00EC0E54">
                      <w:rPr>
                        <w:rFonts w:ascii="Garamond" w:hAnsi="Garamond"/>
                        <w:color w:val="002849"/>
                      </w:rPr>
                      <w:t>657-278-7129</w:t>
                    </w:r>
                  </w:p>
                  <w:p w14:paraId="08F11C0E" w14:textId="77777777" w:rsidR="00160373" w:rsidRPr="001B0399" w:rsidRDefault="008350D3" w:rsidP="002171DE">
                    <w:pPr>
                      <w:pStyle w:val="Template-Date"/>
                      <w:rPr>
                        <w:rFonts w:ascii="Garamond" w:hAnsi="Garamond"/>
                        <w:color w:val="002849"/>
                      </w:rPr>
                    </w:pPr>
                    <w:bookmarkStart w:id="19" w:name="SD_LAN_Email"/>
                    <w:bookmarkStart w:id="20" w:name="HIF_SD_USR_Email"/>
                    <w:bookmarkEnd w:id="18"/>
                    <w:r w:rsidRPr="001B0399">
                      <w:rPr>
                        <w:rFonts w:ascii="Garamond" w:hAnsi="Garamond"/>
                        <w:color w:val="002849"/>
                      </w:rPr>
                      <w:t>E-mail</w:t>
                    </w:r>
                    <w:bookmarkEnd w:id="19"/>
                    <w:r w:rsidR="00160373" w:rsidRPr="001B0399">
                      <w:rPr>
                        <w:rFonts w:ascii="Garamond" w:hAnsi="Garamond"/>
                        <w:color w:val="002849"/>
                      </w:rPr>
                      <w:t xml:space="preserve">: </w:t>
                    </w:r>
                    <w:r w:rsidR="003F0504">
                      <w:rPr>
                        <w:rFonts w:ascii="Garamond" w:hAnsi="Garamond"/>
                        <w:color w:val="002849"/>
                      </w:rPr>
                      <w:t>trider</w:t>
                    </w:r>
                    <w:r w:rsidR="00DE3E76" w:rsidRPr="001B0399">
                      <w:rPr>
                        <w:rFonts w:ascii="Garamond" w:hAnsi="Garamond"/>
                        <w:color w:val="002849"/>
                      </w:rPr>
                      <w:t>@fullerton.edu</w:t>
                    </w:r>
                  </w:p>
                  <w:p w14:paraId="24CDF63E" w14:textId="77777777" w:rsidR="00160373" w:rsidRPr="001B0399" w:rsidRDefault="00DE3E76" w:rsidP="002171DE">
                    <w:pPr>
                      <w:pStyle w:val="Template-Date"/>
                      <w:rPr>
                        <w:rFonts w:ascii="Garamond" w:hAnsi="Garamond"/>
                        <w:color w:val="002849"/>
                      </w:rPr>
                    </w:pPr>
                    <w:bookmarkStart w:id="21" w:name="HIF_SD_USR_Www"/>
                    <w:bookmarkEnd w:id="20"/>
                    <w:r w:rsidRPr="001B0399">
                      <w:rPr>
                        <w:rFonts w:ascii="Garamond" w:hAnsi="Garamond"/>
                        <w:color w:val="002849"/>
                      </w:rPr>
                      <w:t>Web: http://cssor.fullerton.edu/</w:t>
                    </w:r>
                  </w:p>
                  <w:bookmarkEnd w:id="21"/>
                  <w:p w14:paraId="0C6C61FF" w14:textId="77777777" w:rsidR="00160373" w:rsidRPr="001B0399" w:rsidRDefault="003770FD" w:rsidP="00B525C1">
                    <w:pPr>
                      <w:pStyle w:val="Template-Date"/>
                      <w:spacing w:line="260" w:lineRule="exact"/>
                      <w:rPr>
                        <w:rFonts w:ascii="Garamond" w:hAnsi="Garamond"/>
                        <w:color w:val="002849"/>
                      </w:rPr>
                    </w:pPr>
                    <w:r w:rsidRPr="001B0399">
                      <w:rPr>
                        <w:rFonts w:ascii="Garamond" w:hAnsi="Garamond"/>
                        <w:color w:val="002849"/>
                        <w:lang w:val="en-US"/>
                      </w:rPr>
                      <w:drawing>
                        <wp:inline distT="0" distB="0" distL="0" distR="0" wp14:anchorId="1E420E8C" wp14:editId="6734D890">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4">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4F83354" w14:textId="77777777" w:rsidR="00160373" w:rsidRPr="001B0399" w:rsidRDefault="00160373" w:rsidP="00B525C1">
                    <w:pPr>
                      <w:pStyle w:val="Template-Date"/>
                      <w:spacing w:line="120" w:lineRule="exact"/>
                      <w:rPr>
                        <w:rFonts w:ascii="Garamond" w:hAnsi="Garamond"/>
                        <w:color w:val="002849"/>
                      </w:rPr>
                    </w:pPr>
                  </w:p>
                  <w:p w14:paraId="30D5E021" w14:textId="501F1E69" w:rsidR="00160373" w:rsidRPr="001B0399" w:rsidRDefault="008350D3" w:rsidP="002171DE">
                    <w:pPr>
                      <w:pStyle w:val="Template-Date"/>
                      <w:rPr>
                        <w:rFonts w:ascii="Garamond" w:hAnsi="Garamond"/>
                        <w:noProof w:val="0"/>
                        <w:color w:val="002849"/>
                      </w:rPr>
                    </w:pPr>
                    <w:bookmarkStart w:id="22" w:name="SD_LAN_Page"/>
                    <w:r w:rsidRPr="001B0399">
                      <w:rPr>
                        <w:rFonts w:ascii="Garamond" w:hAnsi="Garamond"/>
                        <w:color w:val="002849"/>
                      </w:rPr>
                      <w:t>Page</w:t>
                    </w:r>
                    <w:bookmarkEnd w:id="22"/>
                    <w:r w:rsidR="00160373" w:rsidRPr="001B0399">
                      <w:rPr>
                        <w:rFonts w:ascii="Garamond" w:hAnsi="Garamond"/>
                        <w:color w:val="002849"/>
                      </w:rPr>
                      <w:t xml:space="preserve"> </w:t>
                    </w:r>
                    <w:r w:rsidR="00AE4001" w:rsidRPr="001B0399">
                      <w:rPr>
                        <w:rStyle w:val="PageNumber"/>
                        <w:rFonts w:ascii="Garamond" w:hAnsi="Garamond"/>
                        <w:color w:val="002849"/>
                      </w:rPr>
                      <w:fldChar w:fldCharType="begin"/>
                    </w:r>
                    <w:r w:rsidR="00AE4001" w:rsidRPr="001B0399">
                      <w:rPr>
                        <w:rStyle w:val="PageNumber"/>
                        <w:rFonts w:ascii="Garamond" w:hAnsi="Garamond"/>
                        <w:color w:val="002849"/>
                      </w:rPr>
                      <w:instrText xml:space="preserve"> PAGE </w:instrText>
                    </w:r>
                    <w:r w:rsidR="00AE4001" w:rsidRPr="001B0399">
                      <w:rPr>
                        <w:rStyle w:val="PageNumber"/>
                        <w:rFonts w:ascii="Garamond" w:hAnsi="Garamond"/>
                        <w:color w:val="002849"/>
                      </w:rPr>
                      <w:fldChar w:fldCharType="separate"/>
                    </w:r>
                    <w:r w:rsidR="00154A1C">
                      <w:rPr>
                        <w:rStyle w:val="PageNumber"/>
                        <w:rFonts w:ascii="Garamond" w:hAnsi="Garamond"/>
                        <w:color w:val="002849"/>
                      </w:rPr>
                      <w:t>1</w:t>
                    </w:r>
                    <w:r w:rsidR="00AE4001" w:rsidRPr="001B0399">
                      <w:rPr>
                        <w:rStyle w:val="PageNumber"/>
                        <w:rFonts w:ascii="Garamond" w:hAnsi="Garamond"/>
                        <w:color w:val="002849"/>
                      </w:rPr>
                      <w:fldChar w:fldCharType="end"/>
                    </w:r>
                    <w:r w:rsidR="00160373" w:rsidRPr="001B0399">
                      <w:rPr>
                        <w:rStyle w:val="PageNumber"/>
                        <w:rFonts w:ascii="Garamond" w:hAnsi="Garamond"/>
                        <w:noProof w:val="0"/>
                        <w:color w:val="002849"/>
                      </w:rPr>
                      <w:t>/</w:t>
                    </w:r>
                    <w:r w:rsidR="00AE4001" w:rsidRPr="001B0399">
                      <w:rPr>
                        <w:rStyle w:val="PageNumber"/>
                        <w:rFonts w:ascii="Garamond" w:hAnsi="Garamond"/>
                        <w:color w:val="002849"/>
                      </w:rPr>
                      <w:fldChar w:fldCharType="begin"/>
                    </w:r>
                    <w:r w:rsidR="00912BA4" w:rsidRPr="001B0399">
                      <w:rPr>
                        <w:rStyle w:val="PageNumber"/>
                        <w:rFonts w:ascii="Garamond" w:hAnsi="Garamond"/>
                        <w:color w:val="002849"/>
                      </w:rPr>
                      <w:instrText xml:space="preserve"> NUM</w:instrText>
                    </w:r>
                    <w:r w:rsidR="00AE4001" w:rsidRPr="001B0399">
                      <w:rPr>
                        <w:rStyle w:val="PageNumber"/>
                        <w:rFonts w:ascii="Garamond" w:hAnsi="Garamond"/>
                        <w:color w:val="002849"/>
                      </w:rPr>
                      <w:instrText xml:space="preserve">PAGES </w:instrText>
                    </w:r>
                    <w:r w:rsidR="00AE4001" w:rsidRPr="001B0399">
                      <w:rPr>
                        <w:rStyle w:val="PageNumber"/>
                        <w:rFonts w:ascii="Garamond" w:hAnsi="Garamond"/>
                        <w:color w:val="002849"/>
                      </w:rPr>
                      <w:fldChar w:fldCharType="separate"/>
                    </w:r>
                    <w:r w:rsidR="00154A1C">
                      <w:rPr>
                        <w:rStyle w:val="PageNumber"/>
                        <w:rFonts w:ascii="Garamond" w:hAnsi="Garamond"/>
                        <w:color w:val="002849"/>
                      </w:rPr>
                      <w:t>1</w:t>
                    </w:r>
                    <w:r w:rsidR="00AE4001" w:rsidRPr="001B0399">
                      <w:rPr>
                        <w:rStyle w:val="PageNumber"/>
                        <w:rFonts w:ascii="Garamond" w:hAnsi="Garamond"/>
                        <w:color w:val="002849"/>
                      </w:rPr>
                      <w:fldChar w:fldCharType="end"/>
                    </w:r>
                  </w:p>
                </w:txbxContent>
              </v:textbox>
              <w10:wrap anchorx="page" anchory="page"/>
            </v:shape>
          </w:pict>
        </mc:Fallback>
      </mc:AlternateContent>
    </w:r>
    <w:r w:rsidRPr="00EC7AC4">
      <w:rPr>
        <w:rFonts w:ascii="Garamond" w:hAnsi="Garamond" w:cs="AGaramond-SemiboldItalic"/>
        <w:i/>
        <w:iCs/>
        <w:color w:val="002849"/>
        <w:sz w:val="20"/>
        <w:szCs w:val="20"/>
      </w:rPr>
      <w:t>Center for Sociocultural Sport and Olympic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C692AFA"/>
    <w:multiLevelType w:val="multilevel"/>
    <w:tmpl w:val="E256B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3" w15:restartNumberingAfterBreak="0">
    <w:nsid w:val="77734B45"/>
    <w:multiLevelType w:val="hybridMultilevel"/>
    <w:tmpl w:val="070EE7B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18"/>
  </w:num>
  <w:num w:numId="2">
    <w:abstractNumId w:val="10"/>
  </w:num>
  <w:num w:numId="3">
    <w:abstractNumId w:val="17"/>
  </w:num>
  <w:num w:numId="4">
    <w:abstractNumId w:val="13"/>
  </w:num>
  <w:num w:numId="5">
    <w:abstractNumId w:val="8"/>
  </w:num>
  <w:num w:numId="6">
    <w:abstractNumId w:val="7"/>
  </w:num>
  <w:num w:numId="7">
    <w:abstractNumId w:val="6"/>
  </w:num>
  <w:num w:numId="8">
    <w:abstractNumId w:val="5"/>
  </w:num>
  <w:num w:numId="9">
    <w:abstractNumId w:val="16"/>
  </w:num>
  <w:num w:numId="10">
    <w:abstractNumId w:val="4"/>
  </w:num>
  <w:num w:numId="11">
    <w:abstractNumId w:val="3"/>
  </w:num>
  <w:num w:numId="12">
    <w:abstractNumId w:val="2"/>
  </w:num>
  <w:num w:numId="13">
    <w:abstractNumId w:val="1"/>
  </w:num>
  <w:num w:numId="14">
    <w:abstractNumId w:val="21"/>
  </w:num>
  <w:num w:numId="15">
    <w:abstractNumId w:val="22"/>
  </w:num>
  <w:num w:numId="16">
    <w:abstractNumId w:val="20"/>
  </w:num>
  <w:num w:numId="17">
    <w:abstractNumId w:val="14"/>
  </w:num>
  <w:num w:numId="18">
    <w:abstractNumId w:val="19"/>
  </w:num>
  <w:num w:numId="19">
    <w:abstractNumId w:val="15"/>
  </w:num>
  <w:num w:numId="20">
    <w:abstractNumId w:val="12"/>
  </w:num>
  <w:num w:numId="21">
    <w:abstractNumId w:val="0"/>
  </w:num>
  <w:num w:numId="22">
    <w:abstractNumId w:val="9"/>
  </w:num>
  <w:num w:numId="23">
    <w:abstractNumId w:val="11"/>
  </w:num>
  <w:num w:numId="2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3"/>
    <w:rsid w:val="00003B6C"/>
    <w:rsid w:val="000221B7"/>
    <w:rsid w:val="00027431"/>
    <w:rsid w:val="00030229"/>
    <w:rsid w:val="00032B4F"/>
    <w:rsid w:val="00051A09"/>
    <w:rsid w:val="00054B15"/>
    <w:rsid w:val="000553F3"/>
    <w:rsid w:val="00075FEB"/>
    <w:rsid w:val="00094D54"/>
    <w:rsid w:val="00096068"/>
    <w:rsid w:val="000A462B"/>
    <w:rsid w:val="000A48FF"/>
    <w:rsid w:val="000B2A66"/>
    <w:rsid w:val="000D58D1"/>
    <w:rsid w:val="000D6181"/>
    <w:rsid w:val="000D7729"/>
    <w:rsid w:val="000E265D"/>
    <w:rsid w:val="000E46C3"/>
    <w:rsid w:val="001213E5"/>
    <w:rsid w:val="0012702C"/>
    <w:rsid w:val="00132107"/>
    <w:rsid w:val="00144417"/>
    <w:rsid w:val="00153477"/>
    <w:rsid w:val="00154A1C"/>
    <w:rsid w:val="00156D0E"/>
    <w:rsid w:val="001602C6"/>
    <w:rsid w:val="00160373"/>
    <w:rsid w:val="00186ECA"/>
    <w:rsid w:val="00191872"/>
    <w:rsid w:val="00192812"/>
    <w:rsid w:val="001A67BC"/>
    <w:rsid w:val="001A7F98"/>
    <w:rsid w:val="001B0399"/>
    <w:rsid w:val="001B7CB4"/>
    <w:rsid w:val="001C2E9B"/>
    <w:rsid w:val="001F665E"/>
    <w:rsid w:val="001F6DF2"/>
    <w:rsid w:val="00201945"/>
    <w:rsid w:val="00213BCF"/>
    <w:rsid w:val="002171DE"/>
    <w:rsid w:val="00227E7F"/>
    <w:rsid w:val="002307BF"/>
    <w:rsid w:val="00235108"/>
    <w:rsid w:val="002464E0"/>
    <w:rsid w:val="00247A66"/>
    <w:rsid w:val="0025262C"/>
    <w:rsid w:val="00261B99"/>
    <w:rsid w:val="00270EFE"/>
    <w:rsid w:val="00271DE9"/>
    <w:rsid w:val="00284BB8"/>
    <w:rsid w:val="002922B9"/>
    <w:rsid w:val="002B043A"/>
    <w:rsid w:val="002B6407"/>
    <w:rsid w:val="002C100C"/>
    <w:rsid w:val="002D2B91"/>
    <w:rsid w:val="002E326D"/>
    <w:rsid w:val="002F3BF9"/>
    <w:rsid w:val="003001FB"/>
    <w:rsid w:val="00303EB3"/>
    <w:rsid w:val="0030672E"/>
    <w:rsid w:val="003122C4"/>
    <w:rsid w:val="00320357"/>
    <w:rsid w:val="00331A73"/>
    <w:rsid w:val="00336DC5"/>
    <w:rsid w:val="0034014F"/>
    <w:rsid w:val="0034031E"/>
    <w:rsid w:val="0034099C"/>
    <w:rsid w:val="003503C3"/>
    <w:rsid w:val="00355698"/>
    <w:rsid w:val="003646CE"/>
    <w:rsid w:val="00370CD1"/>
    <w:rsid w:val="00372A7D"/>
    <w:rsid w:val="003770FD"/>
    <w:rsid w:val="00385E94"/>
    <w:rsid w:val="00394912"/>
    <w:rsid w:val="003955CD"/>
    <w:rsid w:val="003A0992"/>
    <w:rsid w:val="003A5CC4"/>
    <w:rsid w:val="003B4322"/>
    <w:rsid w:val="003E6170"/>
    <w:rsid w:val="003F0504"/>
    <w:rsid w:val="003F33BA"/>
    <w:rsid w:val="00411A1B"/>
    <w:rsid w:val="0041379E"/>
    <w:rsid w:val="00423170"/>
    <w:rsid w:val="0043573B"/>
    <w:rsid w:val="0043596C"/>
    <w:rsid w:val="00441897"/>
    <w:rsid w:val="00443D5B"/>
    <w:rsid w:val="00446187"/>
    <w:rsid w:val="00450B9C"/>
    <w:rsid w:val="00467364"/>
    <w:rsid w:val="00471F25"/>
    <w:rsid w:val="00475F24"/>
    <w:rsid w:val="004777F0"/>
    <w:rsid w:val="004803D4"/>
    <w:rsid w:val="00481982"/>
    <w:rsid w:val="0048777D"/>
    <w:rsid w:val="004A2009"/>
    <w:rsid w:val="004A225B"/>
    <w:rsid w:val="004A66E6"/>
    <w:rsid w:val="004B63C7"/>
    <w:rsid w:val="004C1620"/>
    <w:rsid w:val="004C27E3"/>
    <w:rsid w:val="004D00EC"/>
    <w:rsid w:val="004E3778"/>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95CFB"/>
    <w:rsid w:val="005A641C"/>
    <w:rsid w:val="005A66ED"/>
    <w:rsid w:val="005B1DAA"/>
    <w:rsid w:val="005C13F3"/>
    <w:rsid w:val="005C7510"/>
    <w:rsid w:val="005C778F"/>
    <w:rsid w:val="005D5DAA"/>
    <w:rsid w:val="005E6CB9"/>
    <w:rsid w:val="00601BB3"/>
    <w:rsid w:val="0060260C"/>
    <w:rsid w:val="006033CC"/>
    <w:rsid w:val="00603A53"/>
    <w:rsid w:val="0060539C"/>
    <w:rsid w:val="006061D6"/>
    <w:rsid w:val="00614E08"/>
    <w:rsid w:val="00620C41"/>
    <w:rsid w:val="00641B24"/>
    <w:rsid w:val="00643A7A"/>
    <w:rsid w:val="00650332"/>
    <w:rsid w:val="00654046"/>
    <w:rsid w:val="0065762A"/>
    <w:rsid w:val="00663BC3"/>
    <w:rsid w:val="00665BDB"/>
    <w:rsid w:val="00666196"/>
    <w:rsid w:val="0066674A"/>
    <w:rsid w:val="00683BE2"/>
    <w:rsid w:val="006926BC"/>
    <w:rsid w:val="006964C1"/>
    <w:rsid w:val="006A01DE"/>
    <w:rsid w:val="006A7ADC"/>
    <w:rsid w:val="006B6134"/>
    <w:rsid w:val="006C1797"/>
    <w:rsid w:val="006C3A1B"/>
    <w:rsid w:val="006D2642"/>
    <w:rsid w:val="006D65DC"/>
    <w:rsid w:val="0072005E"/>
    <w:rsid w:val="00726F49"/>
    <w:rsid w:val="00736658"/>
    <w:rsid w:val="0074726D"/>
    <w:rsid w:val="00750EE1"/>
    <w:rsid w:val="007575FC"/>
    <w:rsid w:val="00757BDC"/>
    <w:rsid w:val="0076144A"/>
    <w:rsid w:val="0076360B"/>
    <w:rsid w:val="007904C2"/>
    <w:rsid w:val="0079304E"/>
    <w:rsid w:val="00795523"/>
    <w:rsid w:val="007955B4"/>
    <w:rsid w:val="007A4359"/>
    <w:rsid w:val="007A6435"/>
    <w:rsid w:val="007B1EF5"/>
    <w:rsid w:val="007B3386"/>
    <w:rsid w:val="007C0864"/>
    <w:rsid w:val="007C1953"/>
    <w:rsid w:val="007C5681"/>
    <w:rsid w:val="007F0B29"/>
    <w:rsid w:val="007F0DC0"/>
    <w:rsid w:val="007F28D1"/>
    <w:rsid w:val="008350D3"/>
    <w:rsid w:val="00835D85"/>
    <w:rsid w:val="00845E23"/>
    <w:rsid w:val="00851407"/>
    <w:rsid w:val="00855AD5"/>
    <w:rsid w:val="00863559"/>
    <w:rsid w:val="008979A9"/>
    <w:rsid w:val="008A095E"/>
    <w:rsid w:val="008C1273"/>
    <w:rsid w:val="008C3D75"/>
    <w:rsid w:val="008E4128"/>
    <w:rsid w:val="008E6802"/>
    <w:rsid w:val="008F02A7"/>
    <w:rsid w:val="008F0558"/>
    <w:rsid w:val="008F3EF5"/>
    <w:rsid w:val="008F7FDE"/>
    <w:rsid w:val="009044C3"/>
    <w:rsid w:val="00904F33"/>
    <w:rsid w:val="00905114"/>
    <w:rsid w:val="00907607"/>
    <w:rsid w:val="00912BA4"/>
    <w:rsid w:val="009224E3"/>
    <w:rsid w:val="00926025"/>
    <w:rsid w:val="00926702"/>
    <w:rsid w:val="00930299"/>
    <w:rsid w:val="00930E78"/>
    <w:rsid w:val="009335D6"/>
    <w:rsid w:val="00946FF1"/>
    <w:rsid w:val="009624AD"/>
    <w:rsid w:val="00966484"/>
    <w:rsid w:val="009931E4"/>
    <w:rsid w:val="00997B5B"/>
    <w:rsid w:val="009B0DF6"/>
    <w:rsid w:val="009B14B5"/>
    <w:rsid w:val="009B65BF"/>
    <w:rsid w:val="009C1F1A"/>
    <w:rsid w:val="009C3A4A"/>
    <w:rsid w:val="009C5C27"/>
    <w:rsid w:val="009D3785"/>
    <w:rsid w:val="009D6862"/>
    <w:rsid w:val="009E578E"/>
    <w:rsid w:val="009F3FAD"/>
    <w:rsid w:val="009F547A"/>
    <w:rsid w:val="009F79B6"/>
    <w:rsid w:val="00A11327"/>
    <w:rsid w:val="00A24D90"/>
    <w:rsid w:val="00A256C1"/>
    <w:rsid w:val="00A25852"/>
    <w:rsid w:val="00A35DBE"/>
    <w:rsid w:val="00A47043"/>
    <w:rsid w:val="00A509CB"/>
    <w:rsid w:val="00A51A93"/>
    <w:rsid w:val="00A67BC4"/>
    <w:rsid w:val="00AA0EF9"/>
    <w:rsid w:val="00AB36AC"/>
    <w:rsid w:val="00AB4E1D"/>
    <w:rsid w:val="00AB5951"/>
    <w:rsid w:val="00AB6DCC"/>
    <w:rsid w:val="00AB6E12"/>
    <w:rsid w:val="00AD07A5"/>
    <w:rsid w:val="00AD2D0B"/>
    <w:rsid w:val="00AD403F"/>
    <w:rsid w:val="00AD4779"/>
    <w:rsid w:val="00AE4001"/>
    <w:rsid w:val="00AE774C"/>
    <w:rsid w:val="00AF16F8"/>
    <w:rsid w:val="00AF1737"/>
    <w:rsid w:val="00B0759B"/>
    <w:rsid w:val="00B10D00"/>
    <w:rsid w:val="00B15221"/>
    <w:rsid w:val="00B32816"/>
    <w:rsid w:val="00B51957"/>
    <w:rsid w:val="00B525C1"/>
    <w:rsid w:val="00B7088E"/>
    <w:rsid w:val="00B904CE"/>
    <w:rsid w:val="00B95269"/>
    <w:rsid w:val="00BA56DF"/>
    <w:rsid w:val="00BB5539"/>
    <w:rsid w:val="00BC0053"/>
    <w:rsid w:val="00BC0B40"/>
    <w:rsid w:val="00BC120C"/>
    <w:rsid w:val="00BE2A15"/>
    <w:rsid w:val="00BE7FBE"/>
    <w:rsid w:val="00BF3805"/>
    <w:rsid w:val="00BF4AF7"/>
    <w:rsid w:val="00BF61D5"/>
    <w:rsid w:val="00C02C68"/>
    <w:rsid w:val="00C10F56"/>
    <w:rsid w:val="00C11AFD"/>
    <w:rsid w:val="00C31CA4"/>
    <w:rsid w:val="00C41C6E"/>
    <w:rsid w:val="00C53E9D"/>
    <w:rsid w:val="00C61078"/>
    <w:rsid w:val="00C63B20"/>
    <w:rsid w:val="00C720E8"/>
    <w:rsid w:val="00C723B1"/>
    <w:rsid w:val="00C74A89"/>
    <w:rsid w:val="00C77F09"/>
    <w:rsid w:val="00C96CED"/>
    <w:rsid w:val="00C96E92"/>
    <w:rsid w:val="00CB03A1"/>
    <w:rsid w:val="00CB2ECE"/>
    <w:rsid w:val="00CB381D"/>
    <w:rsid w:val="00CB4E1B"/>
    <w:rsid w:val="00CB7869"/>
    <w:rsid w:val="00CC7B3A"/>
    <w:rsid w:val="00CD3CE7"/>
    <w:rsid w:val="00CD66F1"/>
    <w:rsid w:val="00CE18FB"/>
    <w:rsid w:val="00CE51F0"/>
    <w:rsid w:val="00D14768"/>
    <w:rsid w:val="00D17641"/>
    <w:rsid w:val="00D33D90"/>
    <w:rsid w:val="00D42A34"/>
    <w:rsid w:val="00D4350D"/>
    <w:rsid w:val="00D54EBE"/>
    <w:rsid w:val="00D662FA"/>
    <w:rsid w:val="00D80A20"/>
    <w:rsid w:val="00D90E6B"/>
    <w:rsid w:val="00DA0E15"/>
    <w:rsid w:val="00DB1180"/>
    <w:rsid w:val="00DB2285"/>
    <w:rsid w:val="00DB449D"/>
    <w:rsid w:val="00DB65C4"/>
    <w:rsid w:val="00DB7849"/>
    <w:rsid w:val="00DC3E3A"/>
    <w:rsid w:val="00DD02F2"/>
    <w:rsid w:val="00DE3E76"/>
    <w:rsid w:val="00DE7B64"/>
    <w:rsid w:val="00E22B04"/>
    <w:rsid w:val="00E2497C"/>
    <w:rsid w:val="00E44247"/>
    <w:rsid w:val="00E45DD8"/>
    <w:rsid w:val="00E50D00"/>
    <w:rsid w:val="00E51781"/>
    <w:rsid w:val="00E55F6C"/>
    <w:rsid w:val="00E64FC5"/>
    <w:rsid w:val="00E7234F"/>
    <w:rsid w:val="00E966E9"/>
    <w:rsid w:val="00EA40B3"/>
    <w:rsid w:val="00EA6633"/>
    <w:rsid w:val="00EB31F8"/>
    <w:rsid w:val="00EC06F0"/>
    <w:rsid w:val="00EC0E54"/>
    <w:rsid w:val="00EC20D4"/>
    <w:rsid w:val="00EC7AC4"/>
    <w:rsid w:val="00ED29B8"/>
    <w:rsid w:val="00EE6C42"/>
    <w:rsid w:val="00EE7C7A"/>
    <w:rsid w:val="00F00506"/>
    <w:rsid w:val="00F05978"/>
    <w:rsid w:val="00F30976"/>
    <w:rsid w:val="00F4463E"/>
    <w:rsid w:val="00F45004"/>
    <w:rsid w:val="00F51363"/>
    <w:rsid w:val="00F51960"/>
    <w:rsid w:val="00F57A57"/>
    <w:rsid w:val="00F626ED"/>
    <w:rsid w:val="00F7428E"/>
    <w:rsid w:val="00F83BD9"/>
    <w:rsid w:val="00FA1193"/>
    <w:rsid w:val="00FA31F3"/>
    <w:rsid w:val="00FB3F65"/>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A3E0E0"/>
  <w15:docId w15:val="{A4130CA1-9616-4C3C-9725-0471F8E7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7A5"/>
    <w:rPr>
      <w:lang w:val="en-GB"/>
    </w:rPr>
  </w:style>
  <w:style w:type="paragraph" w:styleId="Heading1">
    <w:name w:val="heading 1"/>
    <w:basedOn w:val="Normal"/>
    <w:next w:val="Normal"/>
    <w:uiPriority w:val="1"/>
    <w:qFormat/>
    <w:rsid w:val="009D6862"/>
    <w:pPr>
      <w:outlineLvl w:val="0"/>
    </w:pPr>
    <w:rPr>
      <w:rFonts w:cs="Arial"/>
      <w:b/>
      <w:bCs/>
      <w:szCs w:val="32"/>
    </w:rPr>
  </w:style>
  <w:style w:type="paragraph" w:styleId="Heading2">
    <w:name w:val="heading 2"/>
    <w:basedOn w:val="Normal"/>
    <w:next w:val="Normal"/>
    <w:uiPriority w:val="1"/>
    <w:qFormat/>
    <w:rsid w:val="009D6862"/>
    <w:pPr>
      <w:outlineLvl w:val="1"/>
    </w:pPr>
    <w:rPr>
      <w:rFonts w:cs="Arial"/>
      <w:b/>
      <w:bCs/>
      <w:i/>
      <w:iCs/>
      <w:szCs w:val="28"/>
    </w:rPr>
  </w:style>
  <w:style w:type="paragraph" w:styleId="Heading3">
    <w:name w:val="heading 3"/>
    <w:basedOn w:val="Normal"/>
    <w:next w:val="Normal"/>
    <w:uiPriority w:val="1"/>
    <w:qFormat/>
    <w:rsid w:val="009D6862"/>
    <w:pPr>
      <w:outlineLvl w:val="2"/>
    </w:pPr>
    <w:rPr>
      <w:rFonts w:cs="Arial"/>
      <w:bCs/>
      <w:i/>
      <w:szCs w:val="26"/>
    </w:rPr>
  </w:style>
  <w:style w:type="paragraph" w:styleId="Heading4">
    <w:name w:val="heading 4"/>
    <w:basedOn w:val="Normal"/>
    <w:next w:val="Normal"/>
    <w:uiPriority w:val="1"/>
    <w:semiHidden/>
    <w:qFormat/>
    <w:rsid w:val="00907607"/>
    <w:pPr>
      <w:keepNext/>
      <w:outlineLvl w:val="3"/>
    </w:pPr>
    <w:rPr>
      <w:bCs/>
      <w:i/>
      <w:szCs w:val="28"/>
    </w:rPr>
  </w:style>
  <w:style w:type="paragraph" w:styleId="Heading5">
    <w:name w:val="heading 5"/>
    <w:basedOn w:val="Normal"/>
    <w:next w:val="Normal"/>
    <w:uiPriority w:val="1"/>
    <w:semiHidden/>
    <w:qFormat/>
    <w:rsid w:val="00577E20"/>
    <w:pPr>
      <w:outlineLvl w:val="4"/>
    </w:pPr>
    <w:rPr>
      <w:bCs/>
      <w:iCs/>
      <w:szCs w:val="26"/>
    </w:rPr>
  </w:style>
  <w:style w:type="paragraph" w:styleId="Heading6">
    <w:name w:val="heading 6"/>
    <w:basedOn w:val="Normal"/>
    <w:next w:val="Normal"/>
    <w:uiPriority w:val="1"/>
    <w:semiHidden/>
    <w:qFormat/>
    <w:rsid w:val="00577E20"/>
    <w:pPr>
      <w:outlineLvl w:val="5"/>
    </w:pPr>
    <w:rPr>
      <w:bCs/>
      <w:szCs w:val="22"/>
    </w:rPr>
  </w:style>
  <w:style w:type="paragraph" w:styleId="Heading7">
    <w:name w:val="heading 7"/>
    <w:basedOn w:val="Normal"/>
    <w:next w:val="Normal"/>
    <w:uiPriority w:val="1"/>
    <w:semiHidden/>
    <w:qFormat/>
    <w:rsid w:val="00577E20"/>
    <w:pPr>
      <w:outlineLvl w:val="6"/>
    </w:pPr>
  </w:style>
  <w:style w:type="paragraph" w:styleId="Heading8">
    <w:name w:val="heading 8"/>
    <w:basedOn w:val="Normal"/>
    <w:next w:val="Normal"/>
    <w:uiPriority w:val="1"/>
    <w:semiHidden/>
    <w:qFormat/>
    <w:rsid w:val="00577E20"/>
    <w:pPr>
      <w:outlineLvl w:val="7"/>
    </w:pPr>
    <w:rPr>
      <w:iCs/>
    </w:rPr>
  </w:style>
  <w:style w:type="paragraph" w:styleId="Heading9">
    <w:name w:val="heading 9"/>
    <w:basedOn w:val="Normal"/>
    <w:next w:val="Normal"/>
    <w:uiPriority w:val="1"/>
    <w:semiHidden/>
    <w:qFormat/>
    <w:rsid w:val="00577E20"/>
    <w:pPr>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uiPriority w:val="3"/>
    <w:qFormat/>
    <w:rsid w:val="005802EE"/>
    <w:rPr>
      <w:b/>
      <w:bCs/>
      <w:sz w:val="16"/>
      <w:szCs w:val="20"/>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uiPriority w:val="20"/>
    <w:qFormat/>
    <w:rsid w:val="005802EE"/>
    <w:rPr>
      <w:i/>
      <w:iCs/>
    </w:rPr>
  </w:style>
  <w:style w:type="character" w:styleId="EndnoteReference">
    <w:name w:val="endnote reference"/>
    <w:uiPriority w:val="7"/>
    <w:semiHidden/>
    <w:rsid w:val="00907607"/>
    <w:rPr>
      <w:rFonts w:ascii="AU Passata" w:hAnsi="AU Passata"/>
      <w:color w:val="87888A"/>
      <w:sz w:val="14"/>
      <w:vertAlign w:val="superscript"/>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szCs w:val="20"/>
    </w:rPr>
  </w:style>
  <w:style w:type="character" w:styleId="FootnoteReference">
    <w:name w:val="footnote reference"/>
    <w:uiPriority w:val="7"/>
    <w:semiHidden/>
    <w:rsid w:val="00907607"/>
    <w:rPr>
      <w:rFonts w:ascii="AU Passata" w:hAnsi="AU Passata"/>
      <w:color w:val="87888A"/>
      <w:sz w:val="14"/>
      <w:vertAlign w:val="superscript"/>
    </w:rPr>
  </w:style>
  <w:style w:type="paragraph" w:styleId="FootnoteTex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uiPriority w:val="99"/>
    <w:semiHidden/>
    <w:rsid w:val="005802EE"/>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rPr>
  </w:style>
  <w:style w:type="character" w:styleId="HTMLC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Keyboard">
    <w:name w:val="HTML Keyboard"/>
    <w:uiPriority w:val="99"/>
    <w:semiHidden/>
    <w:rsid w:val="005802EE"/>
    <w:rPr>
      <w:rFonts w:ascii="Courier New" w:hAnsi="Courier New" w:cs="Courier New"/>
      <w:sz w:val="20"/>
      <w:szCs w:val="20"/>
    </w:rPr>
  </w:style>
  <w:style w:type="paragraph" w:styleId="HTMLPreformatted">
    <w:name w:val="HTML Preformatted"/>
    <w:basedOn w:val="Normal"/>
    <w:uiPriority w:val="99"/>
    <w:semiHidden/>
    <w:rsid w:val="005802EE"/>
    <w:rPr>
      <w:rFonts w:ascii="Courier New" w:hAnsi="Courier New" w:cs="Courier New"/>
      <w:szCs w:val="20"/>
    </w:rPr>
  </w:style>
  <w:style w:type="character" w:styleId="HTMLSample">
    <w:name w:val="HTML Sample"/>
    <w:uiPriority w:val="99"/>
    <w:semiHidden/>
    <w:rsid w:val="005802EE"/>
    <w:rPr>
      <w:rFonts w:ascii="Courier New" w:hAnsi="Courier New" w:cs="Courier New"/>
    </w:rPr>
  </w:style>
  <w:style w:type="character" w:styleId="HTMLTypewriter">
    <w:name w:val="HTML Typewriter"/>
    <w:uiPriority w:val="99"/>
    <w:semiHidden/>
    <w:rsid w:val="005802EE"/>
    <w:rPr>
      <w:rFonts w:ascii="Courier New" w:hAnsi="Courier New" w:cs="Courier New"/>
      <w:sz w:val="20"/>
      <w:szCs w:val="20"/>
    </w:rPr>
  </w:style>
  <w:style w:type="character" w:styleId="HTMLVariable">
    <w:name w:val="HTML Variable"/>
    <w:uiPriority w:val="99"/>
    <w:semiHidden/>
    <w:rsid w:val="005802EE"/>
    <w:rPr>
      <w:i/>
      <w:iCs/>
    </w:rPr>
  </w:style>
  <w:style w:type="character" w:styleId="LineNumber">
    <w:name w:val="line number"/>
    <w:basedOn w:val="DefaultParagraphFont"/>
    <w:uiPriority w:val="99"/>
    <w:semiHidden/>
    <w:rsid w:val="005802EE"/>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2"/>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2"/>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szCs w:val="20"/>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uiPriority w:val="99"/>
    <w:semiHidden/>
    <w:qFormat/>
    <w:rsid w:val="005802EE"/>
    <w:rPr>
      <w:b/>
      <w:bCs/>
    </w:rPr>
  </w:style>
  <w:style w:type="paragraph" w:styleId="Subtitle">
    <w:name w:val="Subtitle"/>
    <w:basedOn w:val="Normal"/>
    <w:uiPriority w:val="99"/>
    <w:semiHidden/>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
    <w:semiHidden/>
    <w:rsid w:val="00863559"/>
    <w:pPr>
      <w:tabs>
        <w:tab w:val="right" w:pos="7655"/>
      </w:tabs>
      <w:spacing w:before="120"/>
      <w:ind w:right="567"/>
    </w:pPr>
    <w:rPr>
      <w:b/>
    </w:rPr>
  </w:style>
  <w:style w:type="paragraph" w:styleId="TOC2">
    <w:name w:val="toc 2"/>
    <w:basedOn w:val="Normal"/>
    <w:next w:val="Normal"/>
    <w:uiPriority w:val="9"/>
    <w:semiHidden/>
    <w:rsid w:val="00863559"/>
    <w:pPr>
      <w:tabs>
        <w:tab w:val="right" w:pos="7655"/>
      </w:tabs>
      <w:ind w:left="284" w:right="567"/>
    </w:pPr>
  </w:style>
  <w:style w:type="paragraph" w:styleId="TOC3">
    <w:name w:val="toc 3"/>
    <w:basedOn w:val="Normal"/>
    <w:next w:val="Normal"/>
    <w:uiPriority w:val="9"/>
    <w:semiHidden/>
    <w:rsid w:val="00863559"/>
    <w:pPr>
      <w:tabs>
        <w:tab w:val="right" w:pos="7655"/>
      </w:tabs>
      <w:ind w:left="567" w:right="567"/>
    </w:pPr>
  </w:style>
  <w:style w:type="paragraph" w:styleId="TOC4">
    <w:name w:val="toc 4"/>
    <w:basedOn w:val="Normal"/>
    <w:next w:val="Normal"/>
    <w:uiPriority w:val="9"/>
    <w:semiHidden/>
    <w:rsid w:val="00863559"/>
    <w:pPr>
      <w:tabs>
        <w:tab w:val="right" w:pos="7655"/>
      </w:tabs>
      <w:ind w:left="851" w:right="567"/>
    </w:pPr>
  </w:style>
  <w:style w:type="paragraph" w:styleId="TOC5">
    <w:name w:val="toc 5"/>
    <w:basedOn w:val="Normal"/>
    <w:next w:val="Normal"/>
    <w:uiPriority w:val="9"/>
    <w:semiHidden/>
    <w:rsid w:val="00863559"/>
    <w:pPr>
      <w:tabs>
        <w:tab w:val="right" w:pos="7655"/>
      </w:tabs>
      <w:ind w:left="1134" w:right="567"/>
    </w:pPr>
  </w:style>
  <w:style w:type="character" w:styleId="FollowedHyperlink">
    <w:name w:val="FollowedHyperlink"/>
    <w:uiPriority w:val="7"/>
    <w:semiHidden/>
    <w:rsid w:val="00B0759B"/>
    <w:rPr>
      <w:rFonts w:ascii="Georgia" w:hAnsi="Georgia"/>
      <w:color w:val="87888A"/>
      <w:sz w:val="21"/>
      <w:u w:val="none"/>
    </w:rPr>
  </w:style>
  <w:style w:type="paragraph" w:styleId="Footer">
    <w:name w:val="footer"/>
    <w:basedOn w:val="Normal"/>
    <w:link w:val="FooterChar"/>
    <w:uiPriority w:val="99"/>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link w:val="HeaderChar"/>
    <w:uiPriority w:val="99"/>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PageNumber">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uiPriority w:val="9"/>
    <w:semiHidden/>
    <w:rsid w:val="00863559"/>
    <w:pPr>
      <w:tabs>
        <w:tab w:val="right" w:pos="7655"/>
      </w:tabs>
      <w:ind w:left="2268" w:right="567" w:hanging="1134"/>
    </w:pPr>
  </w:style>
  <w:style w:type="paragraph" w:styleId="TOC7">
    <w:name w:val="toc 7"/>
    <w:basedOn w:val="Normal"/>
    <w:next w:val="Normal"/>
    <w:uiPriority w:val="9"/>
    <w:semiHidden/>
    <w:rsid w:val="00863559"/>
    <w:pPr>
      <w:tabs>
        <w:tab w:val="right" w:pos="7655"/>
      </w:tabs>
      <w:ind w:left="2268" w:right="567" w:hanging="1134"/>
    </w:pPr>
  </w:style>
  <w:style w:type="paragraph" w:styleId="TOC8">
    <w:name w:val="toc 8"/>
    <w:basedOn w:val="Normal"/>
    <w:next w:val="Normal"/>
    <w:uiPriority w:val="9"/>
    <w:semiHidden/>
    <w:rsid w:val="00863559"/>
    <w:pPr>
      <w:tabs>
        <w:tab w:val="right" w:pos="7655"/>
      </w:tabs>
      <w:ind w:left="2268" w:right="567" w:hanging="1134"/>
    </w:pPr>
  </w:style>
  <w:style w:type="paragraph" w:styleId="TOC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uiPriority w:val="99"/>
    <w:semiHidden/>
    <w:rsid w:val="00331A73"/>
    <w:rPr>
      <w:rFonts w:ascii="Tahoma" w:hAnsi="Tahoma" w:cs="Tahoma"/>
      <w:sz w:val="16"/>
      <w:szCs w:val="16"/>
    </w:rPr>
  </w:style>
  <w:style w:type="character" w:styleId="CommentReference">
    <w:name w:val="annotation reference"/>
    <w:uiPriority w:val="99"/>
    <w:semiHidden/>
    <w:rsid w:val="00331A73"/>
    <w:rPr>
      <w:sz w:val="16"/>
      <w:szCs w:val="16"/>
    </w:rPr>
  </w:style>
  <w:style w:type="paragraph" w:styleId="CommentText">
    <w:name w:val="annotation text"/>
    <w:basedOn w:val="Normal"/>
    <w:uiPriority w:val="99"/>
    <w:semiHidden/>
    <w:rsid w:val="00331A73"/>
    <w:rPr>
      <w:sz w:val="20"/>
      <w:szCs w:val="20"/>
    </w:rPr>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sz w:val="20"/>
      <w:szCs w:val="20"/>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99"/>
    <w:semiHidden/>
    <w:qFormat/>
    <w:rsid w:val="004E3778"/>
    <w:rPr>
      <w:b/>
      <w:bCs/>
      <w:i/>
      <w:iCs/>
      <w:color w:val="auto"/>
    </w:rPr>
  </w:style>
  <w:style w:type="paragraph" w:styleId="IntenseQuote">
    <w:name w:val="Intense Quote"/>
    <w:basedOn w:val="Normal"/>
    <w:next w:val="Normal"/>
    <w:link w:val="IntenseQuoteChar"/>
    <w:uiPriority w:val="99"/>
    <w:semiHidden/>
    <w:qFormat/>
    <w:rsid w:val="004E3778"/>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AD07A5"/>
    <w:rPr>
      <w:b/>
      <w:bCs/>
      <w:i/>
      <w:iCs/>
    </w:rPr>
  </w:style>
  <w:style w:type="character" w:styleId="SubtleReference">
    <w:name w:val="Subtle Reference"/>
    <w:basedOn w:val="DefaultParagraphFont"/>
    <w:uiPriority w:val="99"/>
    <w:semiHidden/>
    <w:qFormat/>
    <w:rsid w:val="004E3778"/>
    <w:rPr>
      <w:smallCaps/>
      <w:color w:val="auto"/>
      <w:u w:val="single"/>
    </w:rPr>
  </w:style>
  <w:style w:type="character" w:styleId="IntenseReference">
    <w:name w:val="Intense Reference"/>
    <w:basedOn w:val="DefaultParagraphFont"/>
    <w:uiPriority w:val="99"/>
    <w:semiHidden/>
    <w:qFormat/>
    <w:rsid w:val="004E3778"/>
    <w:rPr>
      <w:b/>
      <w:bCs/>
      <w:smallCaps/>
      <w:color w:val="auto"/>
      <w:spacing w:val="5"/>
      <w:u w:val="single"/>
    </w:rPr>
  </w:style>
  <w:style w:type="character" w:customStyle="1" w:styleId="HeaderChar">
    <w:name w:val="Header Char"/>
    <w:link w:val="Header"/>
    <w:uiPriority w:val="99"/>
    <w:rsid w:val="00DE3E76"/>
    <w:rPr>
      <w:rFonts w:ascii="AU Passata" w:hAnsi="AU Passata"/>
      <w:color w:val="87888A"/>
      <w:spacing w:val="10"/>
      <w:sz w:val="14"/>
      <w:lang w:val="en-GB"/>
    </w:rPr>
  </w:style>
  <w:style w:type="paragraph" w:customStyle="1" w:styleId="BasicParagraph">
    <w:name w:val="[Basic Paragraph]"/>
    <w:basedOn w:val="Normal"/>
    <w:uiPriority w:val="99"/>
    <w:rsid w:val="00DE3E76"/>
    <w:pPr>
      <w:widowControl w:val="0"/>
      <w:autoSpaceDE w:val="0"/>
      <w:autoSpaceDN w:val="0"/>
      <w:adjustRightInd w:val="0"/>
      <w:spacing w:line="288" w:lineRule="auto"/>
      <w:textAlignment w:val="center"/>
    </w:pPr>
    <w:rPr>
      <w:rFonts w:ascii="Times-Roman" w:eastAsia="Cambria" w:hAnsi="Times-Roman" w:cs="Times-Roman"/>
      <w:color w:val="000000"/>
      <w:sz w:val="24"/>
      <w:szCs w:val="24"/>
      <w:lang w:val="en-US" w:eastAsia="en-US"/>
    </w:rPr>
  </w:style>
  <w:style w:type="character" w:customStyle="1" w:styleId="FooterChar">
    <w:name w:val="Footer Char"/>
    <w:link w:val="Footer"/>
    <w:uiPriority w:val="99"/>
    <w:rsid w:val="00DE3E76"/>
    <w:rPr>
      <w:rFonts w:ascii="AU Passata" w:hAnsi="AU Passata"/>
      <w:color w:val="87888A"/>
      <w:spacing w:val="10"/>
      <w:sz w:val="14"/>
      <w:lang w:val="en-GB"/>
    </w:rPr>
  </w:style>
  <w:style w:type="table" w:styleId="PlainTable4">
    <w:name w:val="Plain Table 4"/>
    <w:basedOn w:val="TableNormal"/>
    <w:uiPriority w:val="44"/>
    <w:rsid w:val="00C31CA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C31CA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ssor.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rider@fullerton.edu" TargetMode="External"/><Relationship Id="rId4" Type="http://schemas.openxmlformats.org/officeDocument/2006/relationships/settings" Target="settings.xml"/><Relationship Id="rId9" Type="http://schemas.openxmlformats.org/officeDocument/2006/relationships/hyperlink" Target="https://www.press.uillinois.edu/journals/jo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file:///\\localhost\Users\adavis\Desktop\Office-letterhead-color.tif" TargetMode="External"/><Relationship Id="rId1" Type="http://schemas.openxmlformats.org/officeDocument/2006/relationships/image" Target="media/image2.png"/><Relationship Id="rId4"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E253E-2D59-4947-B165-545BC1E8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TotalTime>
  <Pages>1</Pages>
  <Words>328</Words>
  <Characters>1876</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Ask Vest Christiansen</dc:creator>
  <cp:lastModifiedBy>Rider, Toby</cp:lastModifiedBy>
  <cp:revision>3</cp:revision>
  <cp:lastPrinted>2016-08-31T17:38:00Z</cp:lastPrinted>
  <dcterms:created xsi:type="dcterms:W3CDTF">2019-08-26T20:07:00Z</dcterms:created>
  <dcterms:modified xsi:type="dcterms:W3CDTF">2019-08-26T20:07:00Z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Engelsk (Storbritanien)</vt:lpwstr>
  </property>
  <property fmtid="{D5CDD505-2E9C-101B-9397-08002B2CF9AE}" pid="5" name="SD_CtlText_Usersettings_Userprofile">
    <vt:lpwstr>Standardprofil</vt:lpwstr>
  </property>
  <property fmtid="{D5CDD505-2E9C-101B-9397-08002B2CF9AE}" pid="6" name="SD_DocumentLanguage">
    <vt:lpwstr>en-GB</vt:lpwstr>
  </property>
  <property fmtid="{D5CDD505-2E9C-101B-9397-08002B2CF9AE}" pid="7" name="sdDocumentDate">
    <vt:lpwstr>41880</vt:lpwstr>
  </property>
  <property fmtid="{D5CDD505-2E9C-101B-9397-08002B2CF9AE}" pid="8" name="sdDocumentDateFormat">
    <vt:lpwstr>en-GB:dd MMMM yyyy</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RedigerEnhedsinfo">
    <vt:lpwstr>Ja</vt:lpwstr>
  </property>
  <property fmtid="{D5CDD505-2E9C-101B-9397-08002B2CF9AE}" pid="16" name="SD_USR_Name">
    <vt:lpwstr>Ask Vest Christiansen</vt:lpwstr>
  </property>
  <property fmtid="{D5CDD505-2E9C-101B-9397-08002B2CF9AE}" pid="17" name="SD_USR_Title">
    <vt:lpwstr>Associate Professor, Head of Section</vt:lpwstr>
  </property>
  <property fmtid="{D5CDD505-2E9C-101B-9397-08002B2CF9AE}" pid="18" name="SD_USR_DirectPhone">
    <vt:lpwstr>87168182</vt:lpwstr>
  </property>
  <property fmtid="{D5CDD505-2E9C-101B-9397-08002B2CF9AE}" pid="19" name="SD_USR_Mobile">
    <vt:lpwstr>27782833</vt:lpwstr>
  </property>
  <property fmtid="{D5CDD505-2E9C-101B-9397-08002B2CF9AE}" pid="20" name="SD_USR_Email">
    <vt:lpwstr>avc@sport.au.dk</vt:lpwstr>
  </property>
  <property fmtid="{D5CDD505-2E9C-101B-9397-08002B2CF9AE}" pid="21" name="SD_USR_www">
    <vt:lpwstr>http://pure.au.dk/portal/en/avc@sport.au.dk</vt:lpwstr>
  </property>
  <property fmtid="{D5CDD505-2E9C-101B-9397-08002B2CF9AE}" pid="22" name="SD_USR_Department">
    <vt:lpwstr>Section for Sport Science</vt:lpwstr>
  </property>
  <property fmtid="{D5CDD505-2E9C-101B-9397-08002B2CF9AE}" pid="23" name="SD_Logofarve">
    <vt:lpwstr>Farvet</vt:lpwstr>
  </property>
  <property fmtid="{D5CDD505-2E9C-101B-9397-08002B2CF9AE}" pid="24" name="SD_OFF_Name">
    <vt:lpwstr/>
  </property>
  <property fmtid="{D5CDD505-2E9C-101B-9397-08002B2CF9AE}" pid="25" name="SD_OFF_OfficeID">
    <vt:lpwstr>Dalgas Avenue 4_x000b_DK-8000 Aarhus C_x000b_Denmark</vt:lpwstr>
  </property>
  <property fmtid="{D5CDD505-2E9C-101B-9397-08002B2CF9AE}" pid="26" name="SD_OFF_Phone">
    <vt:lpwstr>87168614</vt:lpwstr>
  </property>
  <property fmtid="{D5CDD505-2E9C-101B-9397-08002B2CF9AE}" pid="27" name="SD_OFF_Fax">
    <vt:lpwstr>86128316</vt:lpwstr>
  </property>
  <property fmtid="{D5CDD505-2E9C-101B-9397-08002B2CF9AE}" pid="28" name="SD_OFF_Email">
    <vt:lpwstr/>
  </property>
  <property fmtid="{D5CDD505-2E9C-101B-9397-08002B2CF9AE}" pid="29" name="SD_OFF_OfficeWww">
    <vt:lpwstr/>
  </property>
  <property fmtid="{D5CDD505-2E9C-101B-9397-08002B2CF9AE}" pid="30" name="SD_USR_EAN">
    <vt:lpwstr>5798000420076</vt:lpwstr>
  </property>
  <property fmtid="{D5CDD505-2E9C-101B-9397-08002B2CF9AE}" pid="31" name="SD_OFF_CVR">
    <vt:lpwstr>31119103</vt:lpwstr>
  </property>
  <property fmtid="{D5CDD505-2E9C-101B-9397-08002B2CF9AE}" pid="32" name="SD_USR_Pnr">
    <vt:lpwstr>1016397322</vt:lpwstr>
  </property>
  <property fmtid="{D5CDD505-2E9C-101B-9397-08002B2CF9AE}" pid="33" name="SD_OFF_Sted">
    <vt:lpwstr/>
  </property>
  <property fmtid="{D5CDD505-2E9C-101B-9397-08002B2CF9AE}" pid="34" name="DocumentInfoFinished">
    <vt:lpwstr>True</vt:lpwstr>
  </property>
</Properties>
</file>