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EFA30" w14:textId="77777777" w:rsidR="00904F33" w:rsidRDefault="00904F33" w:rsidP="00904F33">
      <w:pPr>
        <w:rPr>
          <w:rFonts w:ascii="Garamond" w:hAnsi="Garamond"/>
          <w:sz w:val="24"/>
          <w:szCs w:val="24"/>
          <w:lang w:val="en-US"/>
        </w:rPr>
      </w:pPr>
    </w:p>
    <w:p w14:paraId="7AE42483" w14:textId="30ADEF83" w:rsidR="0043596C" w:rsidRPr="0043596C" w:rsidRDefault="0043596C" w:rsidP="00904F33">
      <w:pPr>
        <w:jc w:val="center"/>
        <w:rPr>
          <w:rFonts w:ascii="Garamond" w:hAnsi="Garamond"/>
          <w:b/>
          <w:sz w:val="32"/>
          <w:szCs w:val="32"/>
          <w:lang w:val="en-US"/>
        </w:rPr>
      </w:pPr>
      <w:r w:rsidRPr="0043596C">
        <w:rPr>
          <w:rFonts w:ascii="Garamond" w:hAnsi="Garamond"/>
          <w:b/>
          <w:sz w:val="32"/>
          <w:szCs w:val="32"/>
          <w:lang w:val="en-US"/>
        </w:rPr>
        <w:t>Call for Papers</w:t>
      </w:r>
    </w:p>
    <w:p w14:paraId="13F20E12" w14:textId="77777777" w:rsidR="0043596C" w:rsidRDefault="0043596C" w:rsidP="00904F33">
      <w:pPr>
        <w:jc w:val="center"/>
        <w:rPr>
          <w:rFonts w:ascii="Garamond" w:hAnsi="Garamond"/>
          <w:b/>
          <w:sz w:val="24"/>
          <w:szCs w:val="24"/>
          <w:lang w:val="en-US"/>
        </w:rPr>
      </w:pPr>
    </w:p>
    <w:p w14:paraId="51064B85" w14:textId="2BF5E82C" w:rsidR="00665BDB" w:rsidRDefault="00EC0E54" w:rsidP="00904F33">
      <w:pPr>
        <w:jc w:val="center"/>
        <w:rPr>
          <w:rFonts w:ascii="Garamond" w:hAnsi="Garamond"/>
          <w:b/>
          <w:sz w:val="24"/>
          <w:szCs w:val="24"/>
          <w:lang w:val="en-US"/>
        </w:rPr>
      </w:pPr>
      <w:r>
        <w:rPr>
          <w:rFonts w:ascii="Garamond" w:hAnsi="Garamond"/>
          <w:b/>
          <w:sz w:val="24"/>
          <w:szCs w:val="24"/>
          <w:lang w:val="en-US"/>
        </w:rPr>
        <w:t>The 3</w:t>
      </w:r>
      <w:r w:rsidR="00D662FA">
        <w:rPr>
          <w:rFonts w:ascii="Garamond" w:hAnsi="Garamond"/>
          <w:b/>
          <w:sz w:val="24"/>
          <w:szCs w:val="24"/>
          <w:lang w:val="en-US"/>
        </w:rPr>
        <w:t>r</w:t>
      </w:r>
      <w:bookmarkStart w:id="0" w:name="_GoBack"/>
      <w:bookmarkEnd w:id="0"/>
      <w:r w:rsidR="0043596C">
        <w:rPr>
          <w:rFonts w:ascii="Garamond" w:hAnsi="Garamond"/>
          <w:b/>
          <w:sz w:val="24"/>
          <w:szCs w:val="24"/>
          <w:lang w:val="en-US"/>
        </w:rPr>
        <w:t>d</w:t>
      </w:r>
      <w:r w:rsidR="00904F33" w:rsidRPr="00904F33">
        <w:rPr>
          <w:rFonts w:ascii="Garamond" w:hAnsi="Garamond"/>
          <w:b/>
          <w:sz w:val="24"/>
          <w:szCs w:val="24"/>
          <w:lang w:val="en-US"/>
        </w:rPr>
        <w:t xml:space="preserve"> annual </w:t>
      </w:r>
      <w:r w:rsidR="00665BDB">
        <w:rPr>
          <w:rFonts w:ascii="Garamond" w:hAnsi="Garamond"/>
          <w:b/>
          <w:sz w:val="24"/>
          <w:szCs w:val="24"/>
          <w:lang w:val="en-US"/>
        </w:rPr>
        <w:t>conference for the</w:t>
      </w:r>
    </w:p>
    <w:p w14:paraId="5A929E47" w14:textId="67DAD410" w:rsidR="00904F33" w:rsidRDefault="00904F33" w:rsidP="00904F33">
      <w:pPr>
        <w:jc w:val="center"/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b/>
          <w:i/>
          <w:sz w:val="24"/>
          <w:szCs w:val="24"/>
          <w:lang w:val="en-US"/>
        </w:rPr>
        <w:t>Center for Socio</w:t>
      </w:r>
      <w:r w:rsidRPr="00904F33">
        <w:rPr>
          <w:rFonts w:ascii="Garamond" w:hAnsi="Garamond"/>
          <w:b/>
          <w:i/>
          <w:sz w:val="24"/>
          <w:szCs w:val="24"/>
          <w:lang w:val="en-US"/>
        </w:rPr>
        <w:t>cultural Sport and Olympic Research</w:t>
      </w:r>
      <w:r w:rsidRPr="00904F33">
        <w:rPr>
          <w:rFonts w:ascii="Garamond" w:hAnsi="Garamond"/>
          <w:b/>
          <w:sz w:val="24"/>
          <w:szCs w:val="24"/>
          <w:lang w:val="en-US"/>
        </w:rPr>
        <w:t xml:space="preserve"> (CSSOR)</w:t>
      </w:r>
      <w:r w:rsidRPr="00904F33">
        <w:rPr>
          <w:rFonts w:ascii="Garamond" w:hAnsi="Garamond"/>
          <w:sz w:val="24"/>
          <w:szCs w:val="24"/>
          <w:lang w:val="en-US"/>
        </w:rPr>
        <w:t xml:space="preserve"> </w:t>
      </w:r>
    </w:p>
    <w:p w14:paraId="358191E4" w14:textId="77777777" w:rsidR="00904F33" w:rsidRDefault="00904F33" w:rsidP="00904F33">
      <w:pPr>
        <w:jc w:val="center"/>
        <w:rPr>
          <w:rFonts w:ascii="Garamond" w:hAnsi="Garamond"/>
          <w:sz w:val="24"/>
          <w:szCs w:val="24"/>
          <w:lang w:val="en-US"/>
        </w:rPr>
      </w:pPr>
    </w:p>
    <w:p w14:paraId="46C6A8C0" w14:textId="3BDB1226" w:rsidR="00904F33" w:rsidRDefault="00904F33" w:rsidP="00904F33">
      <w:pPr>
        <w:jc w:val="center"/>
        <w:rPr>
          <w:rFonts w:ascii="Garamond" w:hAnsi="Garamond"/>
          <w:sz w:val="24"/>
          <w:szCs w:val="24"/>
          <w:lang w:val="en-US"/>
        </w:rPr>
      </w:pPr>
      <w:r w:rsidRPr="00904F33">
        <w:rPr>
          <w:rFonts w:ascii="Garamond" w:hAnsi="Garamond"/>
          <w:sz w:val="24"/>
          <w:szCs w:val="24"/>
          <w:lang w:val="en-US"/>
        </w:rPr>
        <w:t>California State University, Fullerton</w:t>
      </w:r>
      <w:r>
        <w:rPr>
          <w:rFonts w:ascii="Garamond" w:hAnsi="Garamond"/>
          <w:sz w:val="24"/>
          <w:szCs w:val="24"/>
          <w:lang w:val="en-US"/>
        </w:rPr>
        <w:t xml:space="preserve"> (USA)</w:t>
      </w:r>
    </w:p>
    <w:p w14:paraId="16348382" w14:textId="16C05513" w:rsidR="00904F33" w:rsidRDefault="00EC0E54" w:rsidP="00904F33">
      <w:pPr>
        <w:jc w:val="center"/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sz w:val="24"/>
          <w:szCs w:val="24"/>
          <w:lang w:val="en-US"/>
        </w:rPr>
        <w:t>March 27-28, 2020</w:t>
      </w:r>
    </w:p>
    <w:p w14:paraId="47B6CAE5" w14:textId="01A5BBB2" w:rsidR="00904F33" w:rsidRDefault="00320357" w:rsidP="00904F33">
      <w:pPr>
        <w:jc w:val="center"/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sz w:val="24"/>
          <w:szCs w:val="24"/>
          <w:lang w:val="en-US"/>
        </w:rPr>
        <w:t xml:space="preserve">Conference Website: </w:t>
      </w:r>
      <w:r w:rsidR="00DB1180">
        <w:rPr>
          <w:rFonts w:ascii="Garamond" w:hAnsi="Garamond"/>
          <w:sz w:val="24"/>
          <w:szCs w:val="24"/>
          <w:lang w:val="en-US"/>
        </w:rPr>
        <w:t>www.cssor</w:t>
      </w:r>
      <w:r>
        <w:rPr>
          <w:rFonts w:ascii="Garamond" w:hAnsi="Garamond"/>
          <w:sz w:val="24"/>
          <w:szCs w:val="24"/>
          <w:lang w:val="en-US"/>
        </w:rPr>
        <w:t>.org</w:t>
      </w:r>
    </w:p>
    <w:p w14:paraId="0392F37B" w14:textId="77777777" w:rsidR="00904F33" w:rsidRDefault="00904F33" w:rsidP="00904F33">
      <w:pPr>
        <w:jc w:val="center"/>
        <w:rPr>
          <w:rFonts w:ascii="Garamond" w:hAnsi="Garamond"/>
          <w:sz w:val="24"/>
          <w:szCs w:val="24"/>
          <w:lang w:val="en-US"/>
        </w:rPr>
      </w:pPr>
    </w:p>
    <w:p w14:paraId="37936809" w14:textId="3BABE1EE" w:rsidR="00904F33" w:rsidRDefault="00926702" w:rsidP="00EC0E54">
      <w:pPr>
        <w:jc w:val="center"/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b/>
          <w:sz w:val="24"/>
          <w:szCs w:val="24"/>
          <w:lang w:val="en-US"/>
        </w:rPr>
        <w:t>Keyn</w:t>
      </w:r>
      <w:r w:rsidR="00904F33" w:rsidRPr="00904F33">
        <w:rPr>
          <w:rFonts w:ascii="Garamond" w:hAnsi="Garamond"/>
          <w:b/>
          <w:sz w:val="24"/>
          <w:szCs w:val="24"/>
          <w:lang w:val="en-US"/>
        </w:rPr>
        <w:t>ote Speaker:</w:t>
      </w:r>
      <w:r w:rsidR="00EC0E54">
        <w:rPr>
          <w:rFonts w:ascii="Garamond" w:hAnsi="Garamond"/>
          <w:sz w:val="24"/>
          <w:szCs w:val="24"/>
          <w:lang w:val="en-US"/>
        </w:rPr>
        <w:t xml:space="preserve"> Prof. Barbara Keys, </w:t>
      </w:r>
      <w:proofErr w:type="gramStart"/>
      <w:r w:rsidR="00EC0E54">
        <w:rPr>
          <w:rFonts w:ascii="Garamond" w:hAnsi="Garamond"/>
          <w:sz w:val="24"/>
          <w:szCs w:val="24"/>
          <w:lang w:val="en-US"/>
        </w:rPr>
        <w:t>The</w:t>
      </w:r>
      <w:proofErr w:type="gramEnd"/>
      <w:r w:rsidR="00EC0E54">
        <w:rPr>
          <w:rFonts w:ascii="Garamond" w:hAnsi="Garamond"/>
          <w:sz w:val="24"/>
          <w:szCs w:val="24"/>
          <w:lang w:val="en-US"/>
        </w:rPr>
        <w:t xml:space="preserve"> University of Melbourne</w:t>
      </w:r>
    </w:p>
    <w:p w14:paraId="5497B22A" w14:textId="77777777" w:rsidR="00904F33" w:rsidRPr="00904F33" w:rsidRDefault="00904F33" w:rsidP="00904F33">
      <w:pPr>
        <w:rPr>
          <w:rFonts w:ascii="Garamond" w:hAnsi="Garamond"/>
          <w:sz w:val="24"/>
          <w:szCs w:val="24"/>
          <w:lang w:val="en-US"/>
        </w:rPr>
      </w:pPr>
    </w:p>
    <w:p w14:paraId="4A9299D8" w14:textId="38B94E8D" w:rsidR="00904F33" w:rsidRDefault="00904F33" w:rsidP="00904F33">
      <w:pPr>
        <w:rPr>
          <w:rFonts w:ascii="Garamond" w:hAnsi="Garamond"/>
          <w:sz w:val="24"/>
          <w:szCs w:val="24"/>
          <w:lang w:val="en-US"/>
        </w:rPr>
      </w:pPr>
      <w:r w:rsidRPr="00904F33">
        <w:rPr>
          <w:rFonts w:ascii="Garamond" w:hAnsi="Garamond"/>
          <w:sz w:val="24"/>
          <w:szCs w:val="24"/>
          <w:lang w:val="en-US"/>
        </w:rPr>
        <w:t xml:space="preserve">The </w:t>
      </w:r>
      <w:r>
        <w:rPr>
          <w:rFonts w:ascii="Garamond" w:hAnsi="Garamond"/>
          <w:sz w:val="24"/>
          <w:szCs w:val="24"/>
          <w:lang w:val="en-US"/>
        </w:rPr>
        <w:t xml:space="preserve">CSSOR </w:t>
      </w:r>
      <w:r w:rsidR="00A35DBE">
        <w:rPr>
          <w:rFonts w:ascii="Garamond" w:hAnsi="Garamond"/>
          <w:sz w:val="24"/>
          <w:szCs w:val="24"/>
          <w:lang w:val="en-US"/>
        </w:rPr>
        <w:t>Program Committee welcomes</w:t>
      </w:r>
      <w:r w:rsidRPr="00904F33">
        <w:rPr>
          <w:rFonts w:ascii="Garamond" w:hAnsi="Garamond"/>
          <w:sz w:val="24"/>
          <w:szCs w:val="24"/>
          <w:lang w:val="en-US"/>
        </w:rPr>
        <w:t xml:space="preserve"> high qu</w:t>
      </w:r>
      <w:r w:rsidR="00A35DBE">
        <w:rPr>
          <w:rFonts w:ascii="Garamond" w:hAnsi="Garamond"/>
          <w:sz w:val="24"/>
          <w:szCs w:val="24"/>
          <w:lang w:val="en-US"/>
        </w:rPr>
        <w:t xml:space="preserve">ality academic work on </w:t>
      </w:r>
      <w:r w:rsidR="00665BDB">
        <w:rPr>
          <w:rFonts w:ascii="Garamond" w:hAnsi="Garamond"/>
          <w:sz w:val="24"/>
          <w:szCs w:val="24"/>
          <w:lang w:val="en-US"/>
        </w:rPr>
        <w:t xml:space="preserve">either </w:t>
      </w:r>
      <w:r w:rsidR="00A35DBE">
        <w:rPr>
          <w:rFonts w:ascii="Garamond" w:hAnsi="Garamond"/>
          <w:sz w:val="24"/>
          <w:szCs w:val="24"/>
          <w:lang w:val="en-US"/>
        </w:rPr>
        <w:t>the Olympic Movement</w:t>
      </w:r>
      <w:r w:rsidR="00665BDB">
        <w:rPr>
          <w:rFonts w:ascii="Garamond" w:hAnsi="Garamond"/>
          <w:sz w:val="24"/>
          <w:szCs w:val="24"/>
          <w:lang w:val="en-US"/>
        </w:rPr>
        <w:t xml:space="preserve"> or broader sport studies topics </w:t>
      </w:r>
      <w:r w:rsidR="00DB1180">
        <w:rPr>
          <w:rFonts w:ascii="Garamond" w:hAnsi="Garamond"/>
          <w:sz w:val="24"/>
          <w:szCs w:val="24"/>
          <w:lang w:val="en-US"/>
        </w:rPr>
        <w:t>such as</w:t>
      </w:r>
      <w:r w:rsidR="00665BDB">
        <w:rPr>
          <w:rFonts w:ascii="Garamond" w:hAnsi="Garamond"/>
          <w:sz w:val="24"/>
          <w:szCs w:val="24"/>
          <w:lang w:val="en-US"/>
        </w:rPr>
        <w:t xml:space="preserve"> race, gender, politics, legacy, youth, or disability</w:t>
      </w:r>
      <w:r w:rsidR="00A35DBE">
        <w:rPr>
          <w:rFonts w:ascii="Garamond" w:hAnsi="Garamond"/>
          <w:sz w:val="24"/>
          <w:szCs w:val="24"/>
          <w:lang w:val="en-US"/>
        </w:rPr>
        <w:t>.</w:t>
      </w:r>
      <w:r w:rsidR="00665BDB">
        <w:rPr>
          <w:rFonts w:ascii="Garamond" w:hAnsi="Garamond"/>
          <w:sz w:val="24"/>
          <w:szCs w:val="24"/>
          <w:lang w:val="en-US"/>
        </w:rPr>
        <w:t xml:space="preserve"> </w:t>
      </w:r>
      <w:r w:rsidR="00A35DBE">
        <w:rPr>
          <w:rFonts w:ascii="Garamond" w:hAnsi="Garamond"/>
          <w:sz w:val="24"/>
          <w:szCs w:val="24"/>
          <w:lang w:val="en-US"/>
        </w:rPr>
        <w:t>S</w:t>
      </w:r>
      <w:r w:rsidRPr="00904F33">
        <w:rPr>
          <w:rFonts w:ascii="Garamond" w:hAnsi="Garamond"/>
          <w:sz w:val="24"/>
          <w:szCs w:val="24"/>
          <w:lang w:val="en-US"/>
        </w:rPr>
        <w:t xml:space="preserve">cholars in the fields of history, philosophy, </w:t>
      </w:r>
      <w:r w:rsidR="00A35DBE">
        <w:rPr>
          <w:rFonts w:ascii="Garamond" w:hAnsi="Garamond"/>
          <w:sz w:val="24"/>
          <w:szCs w:val="24"/>
          <w:lang w:val="en-US"/>
        </w:rPr>
        <w:t xml:space="preserve">management, </w:t>
      </w:r>
      <w:r w:rsidRPr="00904F33">
        <w:rPr>
          <w:rFonts w:ascii="Garamond" w:hAnsi="Garamond"/>
          <w:sz w:val="24"/>
          <w:szCs w:val="24"/>
          <w:lang w:val="en-US"/>
        </w:rPr>
        <w:t>communication, ancient and modern languages, literature, visual and performing arts, anthropology, sociology, cultural studies, economics, marketing, and law</w:t>
      </w:r>
      <w:r w:rsidR="00A35DBE">
        <w:rPr>
          <w:rFonts w:ascii="Garamond" w:hAnsi="Garamond"/>
          <w:sz w:val="24"/>
          <w:szCs w:val="24"/>
          <w:lang w:val="en-US"/>
        </w:rPr>
        <w:t xml:space="preserve"> are encouraged to submit proposals or attend the conference</w:t>
      </w:r>
      <w:r w:rsidRPr="00904F33">
        <w:rPr>
          <w:rFonts w:ascii="Garamond" w:hAnsi="Garamond"/>
          <w:sz w:val="24"/>
          <w:szCs w:val="24"/>
          <w:lang w:val="en-US"/>
        </w:rPr>
        <w:t xml:space="preserve">. </w:t>
      </w:r>
      <w:r w:rsidR="00A35DBE">
        <w:rPr>
          <w:rFonts w:ascii="Garamond" w:hAnsi="Garamond"/>
          <w:sz w:val="24"/>
          <w:szCs w:val="24"/>
          <w:lang w:val="en-US"/>
        </w:rPr>
        <w:t>P</w:t>
      </w:r>
      <w:r w:rsidR="0043596C">
        <w:rPr>
          <w:rFonts w:ascii="Garamond" w:hAnsi="Garamond"/>
          <w:sz w:val="24"/>
          <w:szCs w:val="24"/>
          <w:lang w:val="en-US"/>
        </w:rPr>
        <w:t>roposals</w:t>
      </w:r>
      <w:r w:rsidR="00A35DBE">
        <w:rPr>
          <w:rFonts w:ascii="Garamond" w:hAnsi="Garamond"/>
          <w:sz w:val="24"/>
          <w:szCs w:val="24"/>
          <w:lang w:val="en-US"/>
        </w:rPr>
        <w:t xml:space="preserve"> should fit in one of</w:t>
      </w:r>
      <w:r>
        <w:rPr>
          <w:rFonts w:ascii="Garamond" w:hAnsi="Garamond"/>
          <w:sz w:val="24"/>
          <w:szCs w:val="24"/>
          <w:lang w:val="en-US"/>
        </w:rPr>
        <w:t xml:space="preserve"> two categories:</w:t>
      </w:r>
    </w:p>
    <w:p w14:paraId="5A9AE1D4" w14:textId="77777777" w:rsidR="00904F33" w:rsidRPr="00904F33" w:rsidRDefault="00904F33" w:rsidP="00904F33">
      <w:pPr>
        <w:rPr>
          <w:rFonts w:ascii="Garamond" w:hAnsi="Garamond"/>
          <w:sz w:val="24"/>
          <w:szCs w:val="24"/>
          <w:lang w:val="en-US"/>
        </w:rPr>
      </w:pPr>
    </w:p>
    <w:p w14:paraId="7524C776" w14:textId="77777777" w:rsidR="00904F33" w:rsidRPr="00904F33" w:rsidRDefault="00904F33" w:rsidP="00904F33">
      <w:pPr>
        <w:numPr>
          <w:ilvl w:val="0"/>
          <w:numId w:val="23"/>
        </w:numPr>
        <w:rPr>
          <w:rFonts w:ascii="Garamond" w:hAnsi="Garamond"/>
          <w:sz w:val="24"/>
          <w:szCs w:val="24"/>
          <w:lang w:val="en-US"/>
        </w:rPr>
      </w:pPr>
      <w:r w:rsidRPr="00904F33">
        <w:rPr>
          <w:rFonts w:ascii="Garamond" w:hAnsi="Garamond"/>
          <w:b/>
          <w:bCs/>
          <w:sz w:val="24"/>
          <w:szCs w:val="24"/>
          <w:lang w:val="en-US"/>
        </w:rPr>
        <w:t>Proposals for individual papers:</w:t>
      </w:r>
      <w:r w:rsidRPr="00904F33">
        <w:rPr>
          <w:rFonts w:ascii="Garamond" w:hAnsi="Garamond"/>
          <w:sz w:val="24"/>
          <w:szCs w:val="24"/>
          <w:lang w:val="en-US"/>
        </w:rPr>
        <w:t xml:space="preserve"> (20-minute presentation time) which the program committee will then group into appropriate sessions.</w:t>
      </w:r>
    </w:p>
    <w:p w14:paraId="1F04EB76" w14:textId="77777777" w:rsidR="00904F33" w:rsidRDefault="00904F33" w:rsidP="00904F33">
      <w:pPr>
        <w:numPr>
          <w:ilvl w:val="0"/>
          <w:numId w:val="23"/>
        </w:numPr>
        <w:rPr>
          <w:rFonts w:ascii="Garamond" w:hAnsi="Garamond"/>
          <w:sz w:val="24"/>
          <w:szCs w:val="24"/>
          <w:lang w:val="en-US"/>
        </w:rPr>
      </w:pPr>
      <w:r w:rsidRPr="00904F33">
        <w:rPr>
          <w:rFonts w:ascii="Garamond" w:hAnsi="Garamond"/>
          <w:b/>
          <w:bCs/>
          <w:sz w:val="24"/>
          <w:szCs w:val="24"/>
          <w:lang w:val="en-US"/>
        </w:rPr>
        <w:t>Proposals for complete thematic sessions:</w:t>
      </w:r>
      <w:r w:rsidRPr="00904F33">
        <w:rPr>
          <w:rFonts w:ascii="Garamond" w:hAnsi="Garamond"/>
          <w:sz w:val="24"/>
          <w:szCs w:val="24"/>
          <w:lang w:val="en-US"/>
        </w:rPr>
        <w:t xml:space="preserve"> 95 minutes – typically composed of 3 presenters at 20 minutes each, a 20-minute commentary, and 15-minute discussion. Sessions containing four thematically connected papers may also be submitted. Proposals for complete sessions are strongly encouraged.</w:t>
      </w:r>
    </w:p>
    <w:p w14:paraId="02D6636D" w14:textId="77777777" w:rsidR="00904F33" w:rsidRPr="00904F33" w:rsidRDefault="00904F33" w:rsidP="00904F33">
      <w:pPr>
        <w:ind w:left="720"/>
        <w:rPr>
          <w:rFonts w:ascii="Garamond" w:hAnsi="Garamond"/>
          <w:sz w:val="24"/>
          <w:szCs w:val="24"/>
          <w:lang w:val="en-US"/>
        </w:rPr>
      </w:pPr>
    </w:p>
    <w:p w14:paraId="1AC9CF6F" w14:textId="04E84CBF" w:rsidR="00904F33" w:rsidRDefault="00320357" w:rsidP="00904F3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  <w:lang w:val="en-US"/>
        </w:rPr>
        <w:t>Abstracts for proposed individual papers</w:t>
      </w:r>
      <w:r w:rsidR="0043596C">
        <w:rPr>
          <w:rFonts w:ascii="Garamond" w:hAnsi="Garamond"/>
          <w:sz w:val="24"/>
          <w:szCs w:val="24"/>
          <w:lang w:val="en-US"/>
        </w:rPr>
        <w:t xml:space="preserve"> should be no more than </w:t>
      </w:r>
      <w:r>
        <w:rPr>
          <w:rFonts w:ascii="Garamond" w:hAnsi="Garamond"/>
          <w:sz w:val="24"/>
          <w:szCs w:val="24"/>
          <w:lang w:val="en-US"/>
        </w:rPr>
        <w:t>5</w:t>
      </w:r>
      <w:r w:rsidR="0043596C">
        <w:rPr>
          <w:rFonts w:ascii="Garamond" w:hAnsi="Garamond"/>
          <w:sz w:val="24"/>
          <w:szCs w:val="24"/>
          <w:lang w:val="en-US"/>
        </w:rPr>
        <w:t xml:space="preserve">00 words in length and </w:t>
      </w:r>
      <w:r>
        <w:rPr>
          <w:rFonts w:ascii="Garamond" w:hAnsi="Garamond"/>
          <w:sz w:val="24"/>
          <w:szCs w:val="24"/>
          <w:lang w:val="en-US"/>
        </w:rPr>
        <w:t xml:space="preserve">describe the focus of the paper, relevant methodology or evidence (if applicable), </w:t>
      </w:r>
      <w:r w:rsidR="00DB1180">
        <w:rPr>
          <w:rFonts w:ascii="Garamond" w:hAnsi="Garamond"/>
          <w:sz w:val="24"/>
          <w:szCs w:val="24"/>
          <w:lang w:val="en-US"/>
        </w:rPr>
        <w:t>include</w:t>
      </w:r>
      <w:r>
        <w:rPr>
          <w:rFonts w:ascii="Garamond" w:hAnsi="Garamond"/>
          <w:sz w:val="24"/>
          <w:szCs w:val="24"/>
          <w:lang w:val="en-US"/>
        </w:rPr>
        <w:t xml:space="preserve"> </w:t>
      </w:r>
      <w:r w:rsidR="00DB1180">
        <w:rPr>
          <w:rFonts w:ascii="Garamond" w:hAnsi="Garamond"/>
          <w:sz w:val="24"/>
          <w:szCs w:val="24"/>
          <w:lang w:val="en-US"/>
        </w:rPr>
        <w:t>several</w:t>
      </w:r>
      <w:r>
        <w:rPr>
          <w:rFonts w:ascii="Garamond" w:hAnsi="Garamond"/>
          <w:sz w:val="24"/>
          <w:szCs w:val="24"/>
          <w:lang w:val="en-US"/>
        </w:rPr>
        <w:t xml:space="preserve"> keywords</w:t>
      </w:r>
      <w:r w:rsidR="00DB1180">
        <w:rPr>
          <w:rFonts w:ascii="Garamond" w:hAnsi="Garamond"/>
          <w:sz w:val="24"/>
          <w:szCs w:val="24"/>
          <w:lang w:val="en-US"/>
        </w:rPr>
        <w:t>, and contain</w:t>
      </w:r>
      <w:r w:rsidR="0079304E">
        <w:rPr>
          <w:rFonts w:ascii="Garamond" w:hAnsi="Garamond"/>
          <w:sz w:val="24"/>
          <w:szCs w:val="24"/>
          <w:lang w:val="en-US"/>
        </w:rPr>
        <w:t xml:space="preserve"> </w:t>
      </w:r>
      <w:r>
        <w:rPr>
          <w:rFonts w:ascii="Garamond" w:hAnsi="Garamond"/>
          <w:sz w:val="24"/>
          <w:szCs w:val="24"/>
          <w:lang w:val="en-US"/>
        </w:rPr>
        <w:t xml:space="preserve">the </w:t>
      </w:r>
      <w:r w:rsidR="0043596C">
        <w:rPr>
          <w:rFonts w:ascii="Garamond" w:hAnsi="Garamond"/>
          <w:sz w:val="24"/>
          <w:szCs w:val="24"/>
          <w:lang w:val="en-US"/>
        </w:rPr>
        <w:t xml:space="preserve">author’s/co-authors’ institution and contact details. </w:t>
      </w:r>
      <w:r w:rsidR="00904F33" w:rsidRPr="00904F33">
        <w:rPr>
          <w:rFonts w:ascii="Garamond" w:hAnsi="Garamond"/>
          <w:sz w:val="24"/>
          <w:szCs w:val="24"/>
          <w:lang w:val="en-US"/>
        </w:rPr>
        <w:t xml:space="preserve">The deadline for submission for all </w:t>
      </w:r>
      <w:r w:rsidR="0043596C">
        <w:rPr>
          <w:rFonts w:ascii="Garamond" w:hAnsi="Garamond"/>
          <w:sz w:val="24"/>
          <w:szCs w:val="24"/>
          <w:lang w:val="en-US"/>
        </w:rPr>
        <w:t>types of pre</w:t>
      </w:r>
      <w:r w:rsidR="00EC0E54">
        <w:rPr>
          <w:rFonts w:ascii="Garamond" w:hAnsi="Garamond"/>
          <w:sz w:val="24"/>
          <w:szCs w:val="24"/>
          <w:lang w:val="en-US"/>
        </w:rPr>
        <w:t>sentations is Monday, December 2, 2019</w:t>
      </w:r>
      <w:r w:rsidR="0043596C">
        <w:rPr>
          <w:rFonts w:ascii="Garamond" w:hAnsi="Garamond"/>
          <w:sz w:val="24"/>
          <w:szCs w:val="24"/>
          <w:lang w:val="en-US"/>
        </w:rPr>
        <w:t>. PLEASE SUBMIT ALL PROPOSALS</w:t>
      </w:r>
      <w:r w:rsidR="00904F33" w:rsidRPr="00904F33">
        <w:rPr>
          <w:rFonts w:ascii="Garamond" w:hAnsi="Garamond"/>
          <w:sz w:val="24"/>
          <w:szCs w:val="24"/>
          <w:lang w:val="en-US"/>
        </w:rPr>
        <w:t xml:space="preserve"> TO: </w:t>
      </w:r>
      <w:hyperlink r:id="rId8" w:history="1">
        <w:r w:rsidR="0043596C" w:rsidRPr="00E20AF3">
          <w:rPr>
            <w:rStyle w:val="Hyperlink"/>
            <w:rFonts w:ascii="Garamond" w:hAnsi="Garamond"/>
            <w:sz w:val="24"/>
            <w:szCs w:val="24"/>
            <w:lang w:val="en-US"/>
          </w:rPr>
          <w:t>trider@fullerton.edu</w:t>
        </w:r>
      </w:hyperlink>
      <w:r w:rsidR="0043596C">
        <w:rPr>
          <w:rFonts w:ascii="Garamond" w:hAnsi="Garamond"/>
          <w:sz w:val="24"/>
          <w:szCs w:val="24"/>
          <w:lang w:val="en-US"/>
        </w:rPr>
        <w:t xml:space="preserve"> </w:t>
      </w:r>
    </w:p>
    <w:p w14:paraId="75B1052A" w14:textId="77777777" w:rsidR="00904F33" w:rsidRPr="00904F33" w:rsidRDefault="00904F33" w:rsidP="00904F33">
      <w:pPr>
        <w:rPr>
          <w:rFonts w:ascii="Garamond" w:hAnsi="Garamond"/>
          <w:sz w:val="24"/>
          <w:szCs w:val="24"/>
          <w:lang w:val="en-US"/>
        </w:rPr>
      </w:pPr>
    </w:p>
    <w:p w14:paraId="267767BA" w14:textId="77777777" w:rsidR="00EC0E54" w:rsidRDefault="00665BDB" w:rsidP="00904F33">
      <w:pPr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sz w:val="24"/>
          <w:szCs w:val="24"/>
          <w:lang w:val="en-US"/>
        </w:rPr>
        <w:t xml:space="preserve">Authors </w:t>
      </w:r>
      <w:r w:rsidR="0043596C">
        <w:rPr>
          <w:rFonts w:ascii="Garamond" w:hAnsi="Garamond"/>
          <w:sz w:val="24"/>
          <w:szCs w:val="24"/>
          <w:lang w:val="en-US"/>
        </w:rPr>
        <w:t xml:space="preserve">will be sent </w:t>
      </w:r>
      <w:r>
        <w:rPr>
          <w:rFonts w:ascii="Garamond" w:hAnsi="Garamond"/>
          <w:sz w:val="24"/>
          <w:szCs w:val="24"/>
          <w:lang w:val="en-US"/>
        </w:rPr>
        <w:t xml:space="preserve">notifications about their paper’s potential inclusion from the Program Committee </w:t>
      </w:r>
      <w:r w:rsidR="0043596C">
        <w:rPr>
          <w:rFonts w:ascii="Garamond" w:hAnsi="Garamond"/>
          <w:sz w:val="24"/>
          <w:szCs w:val="24"/>
          <w:lang w:val="en-US"/>
        </w:rPr>
        <w:t>in mid</w:t>
      </w:r>
      <w:r w:rsidR="00904F33" w:rsidRPr="00904F33">
        <w:rPr>
          <w:rFonts w:ascii="Garamond" w:hAnsi="Garamond"/>
          <w:sz w:val="24"/>
          <w:szCs w:val="24"/>
          <w:lang w:val="en-US"/>
        </w:rPr>
        <w:t>-December. The Program Committee will evaluate all submissions according to their individual merit, contribution to the field, fit within the total pro</w:t>
      </w:r>
      <w:r w:rsidR="00A35DBE">
        <w:rPr>
          <w:rFonts w:ascii="Garamond" w:hAnsi="Garamond"/>
          <w:sz w:val="24"/>
          <w:szCs w:val="24"/>
          <w:lang w:val="en-US"/>
        </w:rPr>
        <w:t>gram</w:t>
      </w:r>
      <w:r>
        <w:rPr>
          <w:rFonts w:ascii="Garamond" w:hAnsi="Garamond"/>
          <w:sz w:val="24"/>
          <w:szCs w:val="24"/>
          <w:lang w:val="en-US"/>
        </w:rPr>
        <w:t>, and available space</w:t>
      </w:r>
      <w:r w:rsidR="0043596C">
        <w:rPr>
          <w:rFonts w:ascii="Garamond" w:hAnsi="Garamond"/>
          <w:sz w:val="24"/>
          <w:szCs w:val="24"/>
          <w:lang w:val="en-US"/>
        </w:rPr>
        <w:t xml:space="preserve">. </w:t>
      </w:r>
    </w:p>
    <w:p w14:paraId="4B278654" w14:textId="758BFE69" w:rsidR="00904F33" w:rsidRDefault="0043596C" w:rsidP="00904F33">
      <w:pPr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sz w:val="24"/>
          <w:szCs w:val="24"/>
          <w:lang w:val="en-US"/>
        </w:rPr>
        <w:t>Please email Toby Rider</w:t>
      </w:r>
      <w:r w:rsidR="00904F33" w:rsidRPr="00904F33">
        <w:rPr>
          <w:rFonts w:ascii="Garamond" w:hAnsi="Garamond"/>
          <w:sz w:val="24"/>
          <w:szCs w:val="24"/>
          <w:lang w:val="en-US"/>
        </w:rPr>
        <w:t> (</w:t>
      </w:r>
      <w:hyperlink r:id="rId9" w:history="1">
        <w:r w:rsidRPr="00E20AF3">
          <w:rPr>
            <w:rStyle w:val="Hyperlink"/>
          </w:rPr>
          <w:t>trider@fullerton.edu</w:t>
        </w:r>
      </w:hyperlink>
      <w:r>
        <w:t xml:space="preserve">) </w:t>
      </w:r>
      <w:r w:rsidR="00904F33" w:rsidRPr="00904F33">
        <w:rPr>
          <w:rFonts w:ascii="Garamond" w:hAnsi="Garamond"/>
          <w:sz w:val="24"/>
          <w:szCs w:val="24"/>
          <w:lang w:val="en-US"/>
        </w:rPr>
        <w:t>with any questions.</w:t>
      </w:r>
    </w:p>
    <w:p w14:paraId="7F6CBD34" w14:textId="77777777" w:rsidR="00C31CA4" w:rsidRDefault="00C31CA4" w:rsidP="00904F33">
      <w:pPr>
        <w:rPr>
          <w:rFonts w:ascii="Garamond" w:hAnsi="Garamond"/>
          <w:sz w:val="24"/>
          <w:szCs w:val="24"/>
          <w:lang w:val="en-US"/>
        </w:rPr>
      </w:pPr>
    </w:p>
    <w:p w14:paraId="2B96E7EC" w14:textId="2BB5A1F2" w:rsidR="00D33D90" w:rsidRPr="00AD2D0B" w:rsidRDefault="00C31CA4" w:rsidP="00C31CA4">
      <w:pPr>
        <w:rPr>
          <w:rFonts w:ascii="Garamond" w:hAnsi="Garamond"/>
          <w:sz w:val="24"/>
          <w:szCs w:val="24"/>
        </w:rPr>
      </w:pPr>
      <w:r w:rsidRPr="00904F33">
        <w:rPr>
          <w:rFonts w:ascii="Garamond" w:hAnsi="Garamond"/>
          <w:b/>
          <w:bCs/>
          <w:sz w:val="24"/>
          <w:szCs w:val="24"/>
          <w:lang w:val="en-US"/>
        </w:rPr>
        <w:t>Important: Implicit Agreement to Attend Conference.</w:t>
      </w:r>
      <w:r w:rsidRPr="00904F33">
        <w:rPr>
          <w:rFonts w:ascii="Garamond" w:hAnsi="Garamond"/>
          <w:sz w:val="24"/>
          <w:szCs w:val="24"/>
          <w:lang w:val="en-US"/>
        </w:rPr>
        <w:t> Submission of an abstract indicates the author’s and co-authors’ intent to register for the conference at the appropriate conference fee and to be availabl</w:t>
      </w:r>
      <w:r>
        <w:rPr>
          <w:rFonts w:ascii="Garamond" w:hAnsi="Garamond"/>
          <w:sz w:val="24"/>
          <w:szCs w:val="24"/>
          <w:lang w:val="en-US"/>
        </w:rPr>
        <w:t>e to present on any of the</w:t>
      </w:r>
      <w:r w:rsidRPr="00904F33">
        <w:rPr>
          <w:rFonts w:ascii="Garamond" w:hAnsi="Garamond"/>
          <w:sz w:val="24"/>
          <w:szCs w:val="24"/>
          <w:lang w:val="en-US"/>
        </w:rPr>
        <w:t xml:space="preserve"> days of the co</w:t>
      </w:r>
      <w:r>
        <w:rPr>
          <w:rFonts w:ascii="Garamond" w:hAnsi="Garamond"/>
          <w:sz w:val="24"/>
          <w:szCs w:val="24"/>
          <w:lang w:val="en-US"/>
        </w:rPr>
        <w:t>n</w:t>
      </w:r>
      <w:r w:rsidRPr="00904F33">
        <w:rPr>
          <w:rFonts w:ascii="Garamond" w:hAnsi="Garamond"/>
          <w:sz w:val="24"/>
          <w:szCs w:val="24"/>
          <w:lang w:val="en-US"/>
        </w:rPr>
        <w:t>feren</w:t>
      </w:r>
      <w:r>
        <w:rPr>
          <w:rFonts w:ascii="Garamond" w:hAnsi="Garamond"/>
          <w:sz w:val="24"/>
          <w:szCs w:val="24"/>
          <w:lang w:val="en-US"/>
        </w:rPr>
        <w:t>ce.</w:t>
      </w:r>
    </w:p>
    <w:sectPr w:rsidR="00D33D90" w:rsidRPr="00AD2D0B" w:rsidSect="00DE3E76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1897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CA105E" w14:textId="77777777" w:rsidR="004A225B" w:rsidRDefault="004A225B">
      <w:r>
        <w:separator/>
      </w:r>
    </w:p>
  </w:endnote>
  <w:endnote w:type="continuationSeparator" w:id="0">
    <w:p w14:paraId="6E31C984" w14:textId="77777777" w:rsidR="004A225B" w:rsidRDefault="004A2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EB66A83-21F7-45DC-8DC8-28DB612DFFD4}"/>
    <w:embedBold r:id="rId2" w:fontKey="{C60DE5BA-530D-4B6B-A038-8AF2D28020A8}"/>
    <w:embedItalic r:id="rId3" w:fontKey="{4A0FAF1D-0D7A-4223-A03C-C3A5773FDC6A}"/>
    <w:embedBoldItalic r:id="rId4" w:fontKey="{CABB8183-E41E-4B30-B548-3A4E3E02FD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  <w:embedRegular r:id="rId5" w:fontKey="{143726F0-D775-44E6-85AF-0F51676B348A}"/>
    <w:embedBold r:id="rId6" w:fontKey="{592C85EA-83CD-48E6-95C5-7F086D39B4F5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2D5B81D-A143-4853-92DB-EF6401AA4DAC}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C5634AC-DD47-45CD-9BC0-1886E28955AB}"/>
    <w:embedItalic r:id="rId9" w:fontKey="{5C5FA207-3218-43D6-B18D-4B6FB90AF55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18220583-C30E-4BE6-9940-356704B510FD}"/>
    <w:embedBold r:id="rId11" w:fontKey="{8EBBFD55-5A85-4764-8171-144C1E324E1E}"/>
    <w:embedItalic r:id="rId12" w:fontKey="{8930C3E4-0EF6-4B7F-9C97-45AD5D60A8F8}"/>
    <w:embedBoldItalic r:id="rId13" w:fontKey="{51429BE7-E680-4407-ABAD-5B535616F902}"/>
  </w:font>
  <w:font w:name="AGaramond-Semibold">
    <w:altName w:val="AGaramond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-SemiboldItalic">
    <w:altName w:val="AGaramond Semibold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211CA00D-BF12-4F2F-BAF1-8119048DDA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0567C" w14:textId="5B1952D8"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EC0E5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EC0E5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EC0E54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38B66" w14:textId="77777777" w:rsidR="00DE3E76" w:rsidRDefault="00DE3E76" w:rsidP="00DE3E76">
    <w:pPr>
      <w:pStyle w:val="BasicParagraph"/>
      <w:ind w:left="-360" w:right="-2142"/>
      <w:jc w:val="center"/>
      <w:rPr>
        <w:rFonts w:ascii="AGaramond-Semibold" w:hAnsi="AGaramond-Semibold" w:cs="AGaramond-Semibold"/>
        <w:color w:val="002849"/>
        <w:sz w:val="20"/>
        <w:szCs w:val="20"/>
      </w:rPr>
    </w:pPr>
  </w:p>
  <w:p w14:paraId="6F27B85F" w14:textId="77777777" w:rsidR="00DE3E76" w:rsidRPr="00B67286" w:rsidRDefault="00DE3E76" w:rsidP="00DE3E76">
    <w:pPr>
      <w:pStyle w:val="BasicParagraph"/>
      <w:spacing w:after="60"/>
      <w:ind w:left="-360" w:right="-2142"/>
      <w:jc w:val="center"/>
      <w:rPr>
        <w:rFonts w:ascii="Garamond" w:hAnsi="Garamond" w:cs="AGaramond-Semibold"/>
        <w:color w:val="002849"/>
        <w:sz w:val="20"/>
        <w:szCs w:val="20"/>
      </w:rPr>
    </w:pPr>
    <w:r w:rsidRPr="00B67286">
      <w:rPr>
        <w:rFonts w:ascii="Garamond" w:hAnsi="Garamond" w:cs="AGaramond-Semibold"/>
        <w:color w:val="002849"/>
        <w:sz w:val="20"/>
        <w:szCs w:val="20"/>
      </w:rPr>
      <w:t>THE CALIFORNIA STATE UNIVERSITY</w:t>
    </w:r>
  </w:p>
  <w:p w14:paraId="61D8F924" w14:textId="77777777" w:rsidR="00DE3E76" w:rsidRPr="00B67286" w:rsidRDefault="00DE3E76" w:rsidP="00DE3E76">
    <w:pPr>
      <w:pStyle w:val="BasicParagraph"/>
      <w:ind w:left="-360" w:right="-2142"/>
      <w:jc w:val="center"/>
      <w:rPr>
        <w:rFonts w:ascii="Garamond" w:hAnsi="Garamond" w:cs="AGaramond-Semibold"/>
        <w:color w:val="002849"/>
        <w:sz w:val="14"/>
        <w:szCs w:val="20"/>
      </w:rPr>
    </w:pPr>
    <w:r w:rsidRPr="00B67286">
      <w:rPr>
        <w:rFonts w:ascii="Garamond" w:hAnsi="Garamond" w:cs="AGaramond-Semibold"/>
        <w:color w:val="002849"/>
        <w:sz w:val="14"/>
        <w:szCs w:val="20"/>
      </w:rPr>
      <w:t>Bakersfield / Channel Islands / Chico / Dominguez Hills / East Bay / Fresno / Fullerton / Humboldt / Long Beach / Los Angeles / Maritime Academy</w:t>
    </w:r>
  </w:p>
  <w:p w14:paraId="5BDAB1D1" w14:textId="77777777" w:rsidR="00DE3E76" w:rsidRPr="00B67286" w:rsidRDefault="00DE3E76" w:rsidP="00DE3E76">
    <w:pPr>
      <w:pStyle w:val="BasicParagraph"/>
      <w:ind w:left="-360" w:right="-2142"/>
      <w:jc w:val="center"/>
      <w:rPr>
        <w:rFonts w:ascii="Garamond" w:hAnsi="Garamond" w:cs="AGaramond-Semibold"/>
        <w:color w:val="002849"/>
        <w:sz w:val="14"/>
        <w:szCs w:val="20"/>
      </w:rPr>
    </w:pPr>
    <w:r w:rsidRPr="00B67286">
      <w:rPr>
        <w:rFonts w:ascii="Garamond" w:hAnsi="Garamond" w:cs="AGaramond-Semibold"/>
        <w:color w:val="002849"/>
        <w:sz w:val="14"/>
        <w:szCs w:val="20"/>
      </w:rPr>
      <w:t>Monterey Bay / Northridge / Pomona / Sacramento / San Bernardino / San Diego / San Francisco / San Jose / San Luis Obispo / San Marcos / Sonoma / Stanislaus</w:t>
    </w:r>
  </w:p>
  <w:p w14:paraId="6FE493A9" w14:textId="77777777" w:rsidR="00DE3E76" w:rsidRPr="00B973A6" w:rsidRDefault="00DE3E76" w:rsidP="00DE3E76">
    <w:pPr>
      <w:pStyle w:val="Footer"/>
    </w:pPr>
  </w:p>
  <w:p w14:paraId="2F01BA73" w14:textId="77777777" w:rsidR="00160373" w:rsidRPr="00DE3E76" w:rsidRDefault="00160373" w:rsidP="00DE3E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3D02FC" w14:textId="77777777" w:rsidR="004A225B" w:rsidRDefault="004A225B">
      <w:r>
        <w:separator/>
      </w:r>
    </w:p>
  </w:footnote>
  <w:footnote w:type="continuationSeparator" w:id="0">
    <w:p w14:paraId="79AD0168" w14:textId="77777777" w:rsidR="004A225B" w:rsidRDefault="004A22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245BC" w14:textId="77777777" w:rsidR="00620C41" w:rsidRDefault="00620C41">
    <w:pPr>
      <w:pStyle w:val="Header"/>
    </w:pPr>
  </w:p>
  <w:p w14:paraId="0F7A1C89" w14:textId="77777777" w:rsidR="00160373" w:rsidRDefault="003770FD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C63212" wp14:editId="207BD613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B44F9" w14:textId="429BD9B4" w:rsidR="00160373" w:rsidRDefault="008350D3" w:rsidP="005C13F3">
                          <w:pPr>
                            <w:rPr>
                              <w:rStyle w:val="PageNumber"/>
                            </w:rPr>
                          </w:pPr>
                          <w:bookmarkStart w:id="1" w:name="SD_LAN_Page_N2"/>
                          <w:r>
                            <w:rPr>
                              <w:rStyle w:val="PageNumber"/>
                            </w:rPr>
                            <w:t>Page</w:t>
                          </w:r>
                          <w:bookmarkEnd w:id="1"/>
                          <w:r w:rsidR="00160373">
                            <w:rPr>
                              <w:rStyle w:val="PageNumber"/>
                            </w:rPr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EC0E54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 w:rsidR="00AE4001">
                            <w:rPr>
                              <w:rStyle w:val="PageNumber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EC0E54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5891AEF1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19320986" wp14:editId="2FA410C1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7AC6321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9l9sA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" filled="f" stroked="f">
              <v:textbox inset="0,0,0,0">
                <w:txbxContent>
                  <w:p w14:paraId="0EFB44F9" w14:textId="429BD9B4" w:rsidR="00160373" w:rsidRDefault="008350D3" w:rsidP="005C13F3">
                    <w:pPr>
                      <w:rPr>
                        <w:rStyle w:val="PageNumber"/>
                      </w:rPr>
                    </w:pPr>
                    <w:bookmarkStart w:id="2" w:name="SD_LAN_Page_N2"/>
                    <w:r>
                      <w:rPr>
                        <w:rStyle w:val="PageNumber"/>
                      </w:rPr>
                      <w:t>Page</w:t>
                    </w:r>
                    <w:bookmarkEnd w:id="2"/>
                    <w:r w:rsidR="00160373">
                      <w:rPr>
                        <w:rStyle w:val="PageNumber"/>
                      </w:rPr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EC0E54">
                      <w:rPr>
                        <w:rStyle w:val="PageNumber"/>
                        <w:noProof/>
                      </w:rPr>
                      <w:t>2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 w:rsidR="00AE4001">
                      <w:rPr>
                        <w:rStyle w:val="PageNumber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EC0E54">
                      <w:rPr>
                        <w:rStyle w:val="PageNumber"/>
                        <w:noProof/>
                      </w:rPr>
                      <w:t>2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  <w:p w14:paraId="5891AEF1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val="en-US"/>
                      </w:rPr>
                      <w:drawing>
                        <wp:inline distT="0" distB="0" distL="0" distR="0" wp14:anchorId="19320986" wp14:editId="2FA410C1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CD9D6" w14:textId="77777777" w:rsidR="00DE3E76" w:rsidRDefault="00DE3E76" w:rsidP="00DE3E76">
    <w:pPr>
      <w:pStyle w:val="BasicParagraph"/>
      <w:ind w:left="540" w:right="468"/>
      <w:rPr>
        <w:rFonts w:ascii="Garamond" w:hAnsi="Garamond" w:cs="AGaramond-Semibold"/>
        <w:color w:val="002849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9D0625B" wp14:editId="5A5A1386">
          <wp:simplePos x="0" y="0"/>
          <wp:positionH relativeFrom="column">
            <wp:posOffset>-310515</wp:posOffset>
          </wp:positionH>
          <wp:positionV relativeFrom="paragraph">
            <wp:posOffset>-121920</wp:posOffset>
          </wp:positionV>
          <wp:extent cx="6597650" cy="863600"/>
          <wp:effectExtent l="0" t="0" r="0" b="0"/>
          <wp:wrapNone/>
          <wp:docPr id="14" name="Picture 14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avis/Desktop/Office-letterhead-color.tif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EDE5AB" w14:textId="77777777" w:rsidR="00DE3E76" w:rsidRDefault="00DE3E76" w:rsidP="00DE3E76">
    <w:pPr>
      <w:pStyle w:val="BasicParagraph"/>
      <w:ind w:left="540"/>
      <w:rPr>
        <w:rFonts w:ascii="Garamond" w:hAnsi="Garamond" w:cs="AGaramond-Semibold"/>
        <w:color w:val="002849"/>
        <w:sz w:val="20"/>
        <w:szCs w:val="20"/>
      </w:rPr>
    </w:pPr>
  </w:p>
  <w:p w14:paraId="6890C5EF" w14:textId="77777777" w:rsidR="00DE3E76" w:rsidRPr="00EC7AC4" w:rsidRDefault="00DE3E76" w:rsidP="00DE3E76">
    <w:pPr>
      <w:pStyle w:val="BasicParagraph"/>
      <w:ind w:left="720"/>
      <w:rPr>
        <w:rFonts w:ascii="Garamond" w:hAnsi="Garamond" w:cs="AGaramond-Semibold"/>
        <w:color w:val="002849"/>
        <w:sz w:val="20"/>
        <w:szCs w:val="20"/>
      </w:rPr>
    </w:pPr>
    <w:r w:rsidRPr="00EC7AC4">
      <w:rPr>
        <w:rFonts w:ascii="Garamond" w:hAnsi="Garamond" w:cs="AGaramond-Semibold"/>
        <w:color w:val="002849"/>
        <w:sz w:val="20"/>
        <w:szCs w:val="20"/>
      </w:rPr>
      <w:t>College of Health &amp; Human Development</w:t>
    </w:r>
    <w:r w:rsidRPr="00EC7AC4">
      <w:rPr>
        <w:rFonts w:ascii="Garamond" w:hAnsi="Garamond" w:cs="AGaramond-Semibold"/>
        <w:color w:val="002849"/>
        <w:sz w:val="20"/>
        <w:szCs w:val="20"/>
      </w:rPr>
      <w:tab/>
    </w:r>
  </w:p>
  <w:p w14:paraId="1506427C" w14:textId="77777777" w:rsidR="00160373" w:rsidRPr="00DE3E76" w:rsidRDefault="00DE3E76" w:rsidP="00DE3E76">
    <w:pPr>
      <w:pStyle w:val="BasicParagraph"/>
      <w:ind w:left="720"/>
      <w:rPr>
        <w:rFonts w:ascii="Garamond" w:hAnsi="Garamond" w:cs="AGaramond-SemiboldItalic"/>
        <w:i/>
        <w:iCs/>
        <w:color w:val="002849"/>
        <w:sz w:val="20"/>
        <w:szCs w:val="20"/>
      </w:rPr>
    </w:pPr>
    <w:r w:rsidRPr="00EC7AC4">
      <w:rPr>
        <w:noProof/>
        <w:color w:val="002849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CABED0C" wp14:editId="7AB1B860">
              <wp:simplePos x="0" y="0"/>
              <wp:positionH relativeFrom="page">
                <wp:posOffset>5810250</wp:posOffset>
              </wp:positionH>
              <wp:positionV relativeFrom="page">
                <wp:posOffset>3857625</wp:posOffset>
              </wp:positionV>
              <wp:extent cx="148336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336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8C7A6" w14:textId="77777777" w:rsidR="00160373" w:rsidRDefault="00DE3E76" w:rsidP="00DE3E76">
                          <w:pPr>
                            <w:pStyle w:val="Template-Afdeling"/>
                          </w:pPr>
                          <w:bookmarkStart w:id="2" w:name="SD_USR_Afdeling"/>
                          <w:bookmarkStart w:id="3" w:name="SD_OFF_Afdeling"/>
                          <w:bookmarkStart w:id="4" w:name="SD_USR_Department"/>
                          <w:bookmarkStart w:id="5" w:name="HIF_SD_USR_Department"/>
                          <w:bookmarkEnd w:id="2"/>
                          <w:bookmarkEnd w:id="3"/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442382FF" wp14:editId="21654409">
                                <wp:extent cx="1350010" cy="1746885"/>
                                <wp:effectExtent l="0" t="0" r="2540" b="5715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SSOR_Logo-Color-72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0010" cy="1746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4"/>
                          <w:bookmarkEnd w:id="5"/>
                        </w:p>
                        <w:p w14:paraId="2AEFF2F0" w14:textId="77777777"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44EFC71D" wp14:editId="3DB68611">
                                <wp:extent cx="352425" cy="152400"/>
                                <wp:effectExtent l="0" t="0" r="0" b="0"/>
                                <wp:docPr id="10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247AD8A" w14:textId="77777777" w:rsidR="00160373" w:rsidRPr="001B0399" w:rsidRDefault="00160373" w:rsidP="00B525C1">
                          <w:pPr>
                            <w:pStyle w:val="Template-Date"/>
                            <w:spacing w:line="120" w:lineRule="exact"/>
                            <w:rPr>
                              <w:rFonts w:ascii="Garamond" w:hAnsi="Garamond"/>
                              <w:color w:val="002849"/>
                            </w:rPr>
                          </w:pPr>
                        </w:p>
                        <w:p w14:paraId="22D9647F" w14:textId="3D2F2DFB" w:rsidR="00160373" w:rsidRPr="001B0399" w:rsidRDefault="008350D3" w:rsidP="002171DE">
                          <w:pPr>
                            <w:pStyle w:val="Template-Date"/>
                            <w:rPr>
                              <w:rFonts w:ascii="Garamond" w:hAnsi="Garamond"/>
                              <w:color w:val="002849"/>
                            </w:rPr>
                          </w:pPr>
                          <w:bookmarkStart w:id="6" w:name="SD_LAN_Direct"/>
                          <w:bookmarkStart w:id="7" w:name="HIF_SD_USR_DirectPhone"/>
                          <w:r w:rsidRPr="001B0399">
                            <w:rPr>
                              <w:rFonts w:ascii="Garamond" w:hAnsi="Garamond"/>
                              <w:color w:val="002849"/>
                            </w:rPr>
                            <w:t xml:space="preserve">Direct Tel.: </w:t>
                          </w:r>
                          <w:bookmarkEnd w:id="6"/>
                          <w:r w:rsidR="00EC0E54">
                            <w:rPr>
                              <w:rFonts w:ascii="Garamond" w:hAnsi="Garamond"/>
                              <w:color w:val="002849"/>
                            </w:rPr>
                            <w:t>657-278-7129</w:t>
                          </w:r>
                        </w:p>
                        <w:p w14:paraId="08F11C0E" w14:textId="77777777" w:rsidR="00160373" w:rsidRPr="001B0399" w:rsidRDefault="008350D3" w:rsidP="002171DE">
                          <w:pPr>
                            <w:pStyle w:val="Template-Date"/>
                            <w:rPr>
                              <w:rFonts w:ascii="Garamond" w:hAnsi="Garamond"/>
                              <w:color w:val="002849"/>
                            </w:rPr>
                          </w:pPr>
                          <w:bookmarkStart w:id="8" w:name="SD_LAN_Email"/>
                          <w:bookmarkStart w:id="9" w:name="HIF_SD_USR_Email"/>
                          <w:bookmarkEnd w:id="7"/>
                          <w:r w:rsidRPr="001B0399">
                            <w:rPr>
                              <w:rFonts w:ascii="Garamond" w:hAnsi="Garamond"/>
                              <w:color w:val="002849"/>
                            </w:rPr>
                            <w:t>E-mail</w:t>
                          </w:r>
                          <w:bookmarkEnd w:id="8"/>
                          <w:r w:rsidR="00160373" w:rsidRPr="001B0399">
                            <w:rPr>
                              <w:rFonts w:ascii="Garamond" w:hAnsi="Garamond"/>
                              <w:color w:val="002849"/>
                            </w:rPr>
                            <w:t xml:space="preserve">: </w:t>
                          </w:r>
                          <w:r w:rsidR="003F0504">
                            <w:rPr>
                              <w:rFonts w:ascii="Garamond" w:hAnsi="Garamond"/>
                              <w:color w:val="002849"/>
                            </w:rPr>
                            <w:t>trider</w:t>
                          </w:r>
                          <w:r w:rsidR="00DE3E76" w:rsidRPr="001B0399">
                            <w:rPr>
                              <w:rFonts w:ascii="Garamond" w:hAnsi="Garamond"/>
                              <w:color w:val="002849"/>
                            </w:rPr>
                            <w:t>@fullerton.edu</w:t>
                          </w:r>
                        </w:p>
                        <w:p w14:paraId="24CDF63E" w14:textId="77777777" w:rsidR="00160373" w:rsidRPr="001B0399" w:rsidRDefault="00DE3E76" w:rsidP="002171DE">
                          <w:pPr>
                            <w:pStyle w:val="Template-Date"/>
                            <w:rPr>
                              <w:rFonts w:ascii="Garamond" w:hAnsi="Garamond"/>
                              <w:color w:val="002849"/>
                            </w:rPr>
                          </w:pPr>
                          <w:bookmarkStart w:id="10" w:name="HIF_SD_USR_Www"/>
                          <w:bookmarkEnd w:id="9"/>
                          <w:r w:rsidRPr="001B0399">
                            <w:rPr>
                              <w:rFonts w:ascii="Garamond" w:hAnsi="Garamond"/>
                              <w:color w:val="002849"/>
                            </w:rPr>
                            <w:t>Web: http://cssor.fullerton.edu/</w:t>
                          </w:r>
                        </w:p>
                        <w:bookmarkEnd w:id="10"/>
                        <w:p w14:paraId="0C6C61FF" w14:textId="77777777" w:rsidR="00160373" w:rsidRPr="001B0399" w:rsidRDefault="003770FD" w:rsidP="00B525C1">
                          <w:pPr>
                            <w:pStyle w:val="Template-Date"/>
                            <w:spacing w:line="260" w:lineRule="exact"/>
                            <w:rPr>
                              <w:rFonts w:ascii="Garamond" w:hAnsi="Garamond"/>
                              <w:color w:val="002849"/>
                            </w:rPr>
                          </w:pPr>
                          <w:r w:rsidRPr="001B0399">
                            <w:rPr>
                              <w:rFonts w:ascii="Garamond" w:hAnsi="Garamond"/>
                              <w:color w:val="002849"/>
                              <w:lang w:val="en-US"/>
                            </w:rPr>
                            <w:drawing>
                              <wp:inline distT="0" distB="0" distL="0" distR="0" wp14:anchorId="1E420E8C" wp14:editId="6734D890">
                                <wp:extent cx="352425" cy="152400"/>
                                <wp:effectExtent l="0" t="0" r="0" b="0"/>
                                <wp:docPr id="9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F83354" w14:textId="77777777" w:rsidR="00160373" w:rsidRPr="001B0399" w:rsidRDefault="00160373" w:rsidP="00B525C1">
                          <w:pPr>
                            <w:pStyle w:val="Template-Date"/>
                            <w:spacing w:line="120" w:lineRule="exact"/>
                            <w:rPr>
                              <w:rFonts w:ascii="Garamond" w:hAnsi="Garamond"/>
                              <w:color w:val="002849"/>
                            </w:rPr>
                          </w:pPr>
                        </w:p>
                        <w:p w14:paraId="30D5E021" w14:textId="501F1E69" w:rsidR="00160373" w:rsidRPr="001B0399" w:rsidRDefault="008350D3" w:rsidP="002171DE">
                          <w:pPr>
                            <w:pStyle w:val="Template-Date"/>
                            <w:rPr>
                              <w:rFonts w:ascii="Garamond" w:hAnsi="Garamond"/>
                              <w:noProof w:val="0"/>
                              <w:color w:val="002849"/>
                            </w:rPr>
                          </w:pPr>
                          <w:bookmarkStart w:id="11" w:name="SD_LAN_Page"/>
                          <w:r w:rsidRPr="001B0399">
                            <w:rPr>
                              <w:rFonts w:ascii="Garamond" w:hAnsi="Garamond"/>
                              <w:color w:val="002849"/>
                            </w:rPr>
                            <w:t>Page</w:t>
                          </w:r>
                          <w:bookmarkEnd w:id="11"/>
                          <w:r w:rsidR="00160373" w:rsidRPr="001B0399">
                            <w:rPr>
                              <w:rFonts w:ascii="Garamond" w:hAnsi="Garamond"/>
                              <w:color w:val="002849"/>
                            </w:rPr>
                            <w:t xml:space="preserve"> </w: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fldChar w:fldCharType="begin"/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instrText xml:space="preserve"> PAGE </w:instrTex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fldChar w:fldCharType="separate"/>
                          </w:r>
                          <w:r w:rsidR="00D662FA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t>1</w: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fldChar w:fldCharType="end"/>
                          </w:r>
                          <w:r w:rsidR="00160373" w:rsidRPr="001B0399">
                            <w:rPr>
                              <w:rStyle w:val="PageNumber"/>
                              <w:rFonts w:ascii="Garamond" w:hAnsi="Garamond"/>
                              <w:noProof w:val="0"/>
                              <w:color w:val="002849"/>
                            </w:rPr>
                            <w:t>/</w: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fldChar w:fldCharType="begin"/>
                          </w:r>
                          <w:r w:rsidR="00912BA4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instrText xml:space="preserve"> NUM</w:instrTex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instrText xml:space="preserve">PAGES </w:instrTex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fldChar w:fldCharType="separate"/>
                          </w:r>
                          <w:r w:rsidR="00D662FA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t>1</w: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BED0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457.5pt;margin-top:303.75pt;width:116.8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" filled="f" stroked="f">
              <v:textbox inset="0,0,0,0">
                <w:txbxContent>
                  <w:p w14:paraId="2A58C7A6" w14:textId="77777777" w:rsidR="00160373" w:rsidRDefault="00DE3E76" w:rsidP="00DE3E76">
                    <w:pPr>
                      <w:pStyle w:val="Template-Afdeling"/>
                    </w:pPr>
                    <w:bookmarkStart w:id="12" w:name="SD_USR_Afdeling"/>
                    <w:bookmarkStart w:id="13" w:name="SD_OFF_Afdeling"/>
                    <w:bookmarkStart w:id="14" w:name="SD_USR_Department"/>
                    <w:bookmarkStart w:id="15" w:name="HIF_SD_USR_Department"/>
                    <w:bookmarkEnd w:id="12"/>
                    <w:bookmarkEnd w:id="13"/>
                    <w:r>
                      <w:rPr>
                        <w:lang w:val="en-US"/>
                      </w:rPr>
                      <w:drawing>
                        <wp:inline distT="0" distB="0" distL="0" distR="0" wp14:anchorId="442382FF" wp14:editId="21654409">
                          <wp:extent cx="1350010" cy="1746885"/>
                          <wp:effectExtent l="0" t="0" r="2540" b="5715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SSOR_Logo-Color-72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0010" cy="1746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4"/>
                    <w:bookmarkEnd w:id="15"/>
                  </w:p>
                  <w:p w14:paraId="2AEFF2F0" w14:textId="77777777"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 wp14:anchorId="44EFC71D" wp14:editId="3DB68611">
                          <wp:extent cx="352425" cy="152400"/>
                          <wp:effectExtent l="0" t="0" r="0" b="0"/>
                          <wp:docPr id="10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247AD8A" w14:textId="77777777" w:rsidR="00160373" w:rsidRPr="001B0399" w:rsidRDefault="00160373" w:rsidP="00B525C1">
                    <w:pPr>
                      <w:pStyle w:val="Template-Date"/>
                      <w:spacing w:line="120" w:lineRule="exact"/>
                      <w:rPr>
                        <w:rFonts w:ascii="Garamond" w:hAnsi="Garamond"/>
                        <w:color w:val="002849"/>
                      </w:rPr>
                    </w:pPr>
                  </w:p>
                  <w:p w14:paraId="22D9647F" w14:textId="3D2F2DFB" w:rsidR="00160373" w:rsidRPr="001B0399" w:rsidRDefault="008350D3" w:rsidP="002171DE">
                    <w:pPr>
                      <w:pStyle w:val="Template-Date"/>
                      <w:rPr>
                        <w:rFonts w:ascii="Garamond" w:hAnsi="Garamond"/>
                        <w:color w:val="002849"/>
                      </w:rPr>
                    </w:pPr>
                    <w:bookmarkStart w:id="16" w:name="SD_LAN_Direct"/>
                    <w:bookmarkStart w:id="17" w:name="HIF_SD_USR_DirectPhone"/>
                    <w:r w:rsidRPr="001B0399">
                      <w:rPr>
                        <w:rFonts w:ascii="Garamond" w:hAnsi="Garamond"/>
                        <w:color w:val="002849"/>
                      </w:rPr>
                      <w:t xml:space="preserve">Direct Tel.: </w:t>
                    </w:r>
                    <w:bookmarkEnd w:id="16"/>
                    <w:r w:rsidR="00EC0E54">
                      <w:rPr>
                        <w:rFonts w:ascii="Garamond" w:hAnsi="Garamond"/>
                        <w:color w:val="002849"/>
                      </w:rPr>
                      <w:t>657-278-7129</w:t>
                    </w:r>
                  </w:p>
                  <w:p w14:paraId="08F11C0E" w14:textId="77777777" w:rsidR="00160373" w:rsidRPr="001B0399" w:rsidRDefault="008350D3" w:rsidP="002171DE">
                    <w:pPr>
                      <w:pStyle w:val="Template-Date"/>
                      <w:rPr>
                        <w:rFonts w:ascii="Garamond" w:hAnsi="Garamond"/>
                        <w:color w:val="002849"/>
                      </w:rPr>
                    </w:pPr>
                    <w:bookmarkStart w:id="18" w:name="SD_LAN_Email"/>
                    <w:bookmarkStart w:id="19" w:name="HIF_SD_USR_Email"/>
                    <w:bookmarkEnd w:id="17"/>
                    <w:r w:rsidRPr="001B0399">
                      <w:rPr>
                        <w:rFonts w:ascii="Garamond" w:hAnsi="Garamond"/>
                        <w:color w:val="002849"/>
                      </w:rPr>
                      <w:t>E-mail</w:t>
                    </w:r>
                    <w:bookmarkEnd w:id="18"/>
                    <w:r w:rsidR="00160373" w:rsidRPr="001B0399">
                      <w:rPr>
                        <w:rFonts w:ascii="Garamond" w:hAnsi="Garamond"/>
                        <w:color w:val="002849"/>
                      </w:rPr>
                      <w:t xml:space="preserve">: </w:t>
                    </w:r>
                    <w:r w:rsidR="003F0504">
                      <w:rPr>
                        <w:rFonts w:ascii="Garamond" w:hAnsi="Garamond"/>
                        <w:color w:val="002849"/>
                      </w:rPr>
                      <w:t>trider</w:t>
                    </w:r>
                    <w:r w:rsidR="00DE3E76" w:rsidRPr="001B0399">
                      <w:rPr>
                        <w:rFonts w:ascii="Garamond" w:hAnsi="Garamond"/>
                        <w:color w:val="002849"/>
                      </w:rPr>
                      <w:t>@fullerton.edu</w:t>
                    </w:r>
                  </w:p>
                  <w:p w14:paraId="24CDF63E" w14:textId="77777777" w:rsidR="00160373" w:rsidRPr="001B0399" w:rsidRDefault="00DE3E76" w:rsidP="002171DE">
                    <w:pPr>
                      <w:pStyle w:val="Template-Date"/>
                      <w:rPr>
                        <w:rFonts w:ascii="Garamond" w:hAnsi="Garamond"/>
                        <w:color w:val="002849"/>
                      </w:rPr>
                    </w:pPr>
                    <w:bookmarkStart w:id="20" w:name="HIF_SD_USR_Www"/>
                    <w:bookmarkEnd w:id="19"/>
                    <w:r w:rsidRPr="001B0399">
                      <w:rPr>
                        <w:rFonts w:ascii="Garamond" w:hAnsi="Garamond"/>
                        <w:color w:val="002849"/>
                      </w:rPr>
                      <w:t>Web: http://cssor.fullerton.edu/</w:t>
                    </w:r>
                  </w:p>
                  <w:bookmarkEnd w:id="20"/>
                  <w:p w14:paraId="0C6C61FF" w14:textId="77777777" w:rsidR="00160373" w:rsidRPr="001B0399" w:rsidRDefault="003770FD" w:rsidP="00B525C1">
                    <w:pPr>
                      <w:pStyle w:val="Template-Date"/>
                      <w:spacing w:line="260" w:lineRule="exact"/>
                      <w:rPr>
                        <w:rFonts w:ascii="Garamond" w:hAnsi="Garamond"/>
                        <w:color w:val="002849"/>
                      </w:rPr>
                    </w:pPr>
                    <w:r w:rsidRPr="001B0399">
                      <w:rPr>
                        <w:rFonts w:ascii="Garamond" w:hAnsi="Garamond"/>
                        <w:color w:val="002849"/>
                        <w:lang w:val="en-US"/>
                      </w:rPr>
                      <w:drawing>
                        <wp:inline distT="0" distB="0" distL="0" distR="0" wp14:anchorId="1E420E8C" wp14:editId="6734D890">
                          <wp:extent cx="352425" cy="152400"/>
                          <wp:effectExtent l="0" t="0" r="0" b="0"/>
                          <wp:docPr id="9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4F83354" w14:textId="77777777" w:rsidR="00160373" w:rsidRPr="001B0399" w:rsidRDefault="00160373" w:rsidP="00B525C1">
                    <w:pPr>
                      <w:pStyle w:val="Template-Date"/>
                      <w:spacing w:line="120" w:lineRule="exact"/>
                      <w:rPr>
                        <w:rFonts w:ascii="Garamond" w:hAnsi="Garamond"/>
                        <w:color w:val="002849"/>
                      </w:rPr>
                    </w:pPr>
                  </w:p>
                  <w:p w14:paraId="30D5E021" w14:textId="501F1E69" w:rsidR="00160373" w:rsidRPr="001B0399" w:rsidRDefault="008350D3" w:rsidP="002171DE">
                    <w:pPr>
                      <w:pStyle w:val="Template-Date"/>
                      <w:rPr>
                        <w:rFonts w:ascii="Garamond" w:hAnsi="Garamond"/>
                        <w:noProof w:val="0"/>
                        <w:color w:val="002849"/>
                      </w:rPr>
                    </w:pPr>
                    <w:bookmarkStart w:id="21" w:name="SD_LAN_Page"/>
                    <w:r w:rsidRPr="001B0399">
                      <w:rPr>
                        <w:rFonts w:ascii="Garamond" w:hAnsi="Garamond"/>
                        <w:color w:val="002849"/>
                      </w:rPr>
                      <w:t>Page</w:t>
                    </w:r>
                    <w:bookmarkEnd w:id="21"/>
                    <w:r w:rsidR="00160373" w:rsidRPr="001B0399">
                      <w:rPr>
                        <w:rFonts w:ascii="Garamond" w:hAnsi="Garamond"/>
                        <w:color w:val="002849"/>
                      </w:rPr>
                      <w:t xml:space="preserve"> </w: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fldChar w:fldCharType="begin"/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instrText xml:space="preserve"> PAGE </w:instrTex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fldChar w:fldCharType="separate"/>
                    </w:r>
                    <w:r w:rsidR="00D662FA">
                      <w:rPr>
                        <w:rStyle w:val="PageNumber"/>
                        <w:rFonts w:ascii="Garamond" w:hAnsi="Garamond"/>
                        <w:color w:val="002849"/>
                      </w:rPr>
                      <w:t>1</w: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fldChar w:fldCharType="end"/>
                    </w:r>
                    <w:r w:rsidR="00160373" w:rsidRPr="001B0399">
                      <w:rPr>
                        <w:rStyle w:val="PageNumber"/>
                        <w:rFonts w:ascii="Garamond" w:hAnsi="Garamond"/>
                        <w:noProof w:val="0"/>
                        <w:color w:val="002849"/>
                      </w:rPr>
                      <w:t>/</w: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fldChar w:fldCharType="begin"/>
                    </w:r>
                    <w:r w:rsidR="00912BA4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instrText xml:space="preserve"> NUM</w:instrTex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instrText xml:space="preserve">PAGES </w:instrTex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fldChar w:fldCharType="separate"/>
                    </w:r>
                    <w:r w:rsidR="00D662FA">
                      <w:rPr>
                        <w:rStyle w:val="PageNumber"/>
                        <w:rFonts w:ascii="Garamond" w:hAnsi="Garamond"/>
                        <w:color w:val="002849"/>
                      </w:rPr>
                      <w:t>1</w: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EC7AC4">
      <w:rPr>
        <w:rFonts w:ascii="Garamond" w:hAnsi="Garamond" w:cs="AGaramond-SemiboldItalic"/>
        <w:i/>
        <w:iCs/>
        <w:color w:val="002849"/>
        <w:sz w:val="20"/>
        <w:szCs w:val="20"/>
      </w:rPr>
      <w:t>Center for Sociocultural Sport and Olympic Research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C692AFA"/>
    <w:multiLevelType w:val="multilevel"/>
    <w:tmpl w:val="E256B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8"/>
  </w:num>
  <w:num w:numId="2">
    <w:abstractNumId w:val="10"/>
  </w:num>
  <w:num w:numId="3">
    <w:abstractNumId w:val="17"/>
  </w:num>
  <w:num w:numId="4">
    <w:abstractNumId w:val="13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6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1"/>
  </w:num>
  <w:num w:numId="15">
    <w:abstractNumId w:val="22"/>
  </w:num>
  <w:num w:numId="16">
    <w:abstractNumId w:val="20"/>
  </w:num>
  <w:num w:numId="17">
    <w:abstractNumId w:val="14"/>
  </w:num>
  <w:num w:numId="18">
    <w:abstractNumId w:val="19"/>
  </w:num>
  <w:num w:numId="19">
    <w:abstractNumId w:val="15"/>
  </w:num>
  <w:num w:numId="20">
    <w:abstractNumId w:val="12"/>
  </w:num>
  <w:num w:numId="21">
    <w:abstractNumId w:val="0"/>
  </w:num>
  <w:num w:numId="22">
    <w:abstractNumId w:val="9"/>
  </w:num>
  <w:num w:numId="23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D3"/>
    <w:rsid w:val="00003B6C"/>
    <w:rsid w:val="000221B7"/>
    <w:rsid w:val="00027431"/>
    <w:rsid w:val="00030229"/>
    <w:rsid w:val="00032B4F"/>
    <w:rsid w:val="00051A09"/>
    <w:rsid w:val="00054B15"/>
    <w:rsid w:val="000553F3"/>
    <w:rsid w:val="00075FEB"/>
    <w:rsid w:val="00094D54"/>
    <w:rsid w:val="00096068"/>
    <w:rsid w:val="000A462B"/>
    <w:rsid w:val="000A48FF"/>
    <w:rsid w:val="000B2A66"/>
    <w:rsid w:val="000D58D1"/>
    <w:rsid w:val="000D6181"/>
    <w:rsid w:val="000D7729"/>
    <w:rsid w:val="000E265D"/>
    <w:rsid w:val="000E46C3"/>
    <w:rsid w:val="001213E5"/>
    <w:rsid w:val="0012702C"/>
    <w:rsid w:val="00132107"/>
    <w:rsid w:val="00144417"/>
    <w:rsid w:val="00153477"/>
    <w:rsid w:val="00156D0E"/>
    <w:rsid w:val="001602C6"/>
    <w:rsid w:val="00160373"/>
    <w:rsid w:val="00186ECA"/>
    <w:rsid w:val="00191872"/>
    <w:rsid w:val="00192812"/>
    <w:rsid w:val="001A67BC"/>
    <w:rsid w:val="001A7F98"/>
    <w:rsid w:val="001B0399"/>
    <w:rsid w:val="001B7CB4"/>
    <w:rsid w:val="001C2E9B"/>
    <w:rsid w:val="001F665E"/>
    <w:rsid w:val="001F6DF2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71DE9"/>
    <w:rsid w:val="00284BB8"/>
    <w:rsid w:val="002922B9"/>
    <w:rsid w:val="002B043A"/>
    <w:rsid w:val="002B6407"/>
    <w:rsid w:val="002C100C"/>
    <w:rsid w:val="002D2B91"/>
    <w:rsid w:val="002E326D"/>
    <w:rsid w:val="002F3BF9"/>
    <w:rsid w:val="003001FB"/>
    <w:rsid w:val="00303EB3"/>
    <w:rsid w:val="0030672E"/>
    <w:rsid w:val="003122C4"/>
    <w:rsid w:val="00320357"/>
    <w:rsid w:val="00331A73"/>
    <w:rsid w:val="00336DC5"/>
    <w:rsid w:val="0034014F"/>
    <w:rsid w:val="0034031E"/>
    <w:rsid w:val="0034099C"/>
    <w:rsid w:val="003503C3"/>
    <w:rsid w:val="00355698"/>
    <w:rsid w:val="003646CE"/>
    <w:rsid w:val="00370CD1"/>
    <w:rsid w:val="00372A7D"/>
    <w:rsid w:val="003770FD"/>
    <w:rsid w:val="00385E94"/>
    <w:rsid w:val="00394912"/>
    <w:rsid w:val="003955CD"/>
    <w:rsid w:val="003A0992"/>
    <w:rsid w:val="003A5CC4"/>
    <w:rsid w:val="003B4322"/>
    <w:rsid w:val="003E6170"/>
    <w:rsid w:val="003F0504"/>
    <w:rsid w:val="003F33BA"/>
    <w:rsid w:val="00411A1B"/>
    <w:rsid w:val="0041379E"/>
    <w:rsid w:val="00423170"/>
    <w:rsid w:val="0043573B"/>
    <w:rsid w:val="0043596C"/>
    <w:rsid w:val="00441897"/>
    <w:rsid w:val="00443D5B"/>
    <w:rsid w:val="00446187"/>
    <w:rsid w:val="00450B9C"/>
    <w:rsid w:val="00467364"/>
    <w:rsid w:val="00471F25"/>
    <w:rsid w:val="00475F24"/>
    <w:rsid w:val="004777F0"/>
    <w:rsid w:val="004803D4"/>
    <w:rsid w:val="00481982"/>
    <w:rsid w:val="0048777D"/>
    <w:rsid w:val="004A2009"/>
    <w:rsid w:val="004A225B"/>
    <w:rsid w:val="004A66E6"/>
    <w:rsid w:val="004B63C7"/>
    <w:rsid w:val="004C1620"/>
    <w:rsid w:val="004C27E3"/>
    <w:rsid w:val="004D00EC"/>
    <w:rsid w:val="004E3778"/>
    <w:rsid w:val="00504494"/>
    <w:rsid w:val="00531E58"/>
    <w:rsid w:val="00533CEE"/>
    <w:rsid w:val="00535205"/>
    <w:rsid w:val="00536DF4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A66ED"/>
    <w:rsid w:val="005B1DAA"/>
    <w:rsid w:val="005C13F3"/>
    <w:rsid w:val="005C7510"/>
    <w:rsid w:val="005C778F"/>
    <w:rsid w:val="005D5DAA"/>
    <w:rsid w:val="005E6CB9"/>
    <w:rsid w:val="00601BB3"/>
    <w:rsid w:val="0060260C"/>
    <w:rsid w:val="006033CC"/>
    <w:rsid w:val="00603A53"/>
    <w:rsid w:val="0060539C"/>
    <w:rsid w:val="006061D6"/>
    <w:rsid w:val="00614E08"/>
    <w:rsid w:val="00620C41"/>
    <w:rsid w:val="00641B24"/>
    <w:rsid w:val="00643A7A"/>
    <w:rsid w:val="00650332"/>
    <w:rsid w:val="00654046"/>
    <w:rsid w:val="0065762A"/>
    <w:rsid w:val="00663BC3"/>
    <w:rsid w:val="00665BDB"/>
    <w:rsid w:val="00666196"/>
    <w:rsid w:val="0066674A"/>
    <w:rsid w:val="00683BE2"/>
    <w:rsid w:val="006926BC"/>
    <w:rsid w:val="006964C1"/>
    <w:rsid w:val="006A01DE"/>
    <w:rsid w:val="006A7ADC"/>
    <w:rsid w:val="006B6134"/>
    <w:rsid w:val="006C1797"/>
    <w:rsid w:val="006C3A1B"/>
    <w:rsid w:val="006D2642"/>
    <w:rsid w:val="006D65DC"/>
    <w:rsid w:val="0072005E"/>
    <w:rsid w:val="00726F49"/>
    <w:rsid w:val="00736658"/>
    <w:rsid w:val="0074726D"/>
    <w:rsid w:val="00750EE1"/>
    <w:rsid w:val="007575FC"/>
    <w:rsid w:val="00757BDC"/>
    <w:rsid w:val="0076144A"/>
    <w:rsid w:val="0076360B"/>
    <w:rsid w:val="007904C2"/>
    <w:rsid w:val="0079304E"/>
    <w:rsid w:val="00795523"/>
    <w:rsid w:val="007955B4"/>
    <w:rsid w:val="007A4359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350D3"/>
    <w:rsid w:val="00835D85"/>
    <w:rsid w:val="00845E23"/>
    <w:rsid w:val="00851407"/>
    <w:rsid w:val="00855AD5"/>
    <w:rsid w:val="00863559"/>
    <w:rsid w:val="008979A9"/>
    <w:rsid w:val="008A095E"/>
    <w:rsid w:val="008C1273"/>
    <w:rsid w:val="008C3D75"/>
    <w:rsid w:val="008E4128"/>
    <w:rsid w:val="008E6802"/>
    <w:rsid w:val="008F02A7"/>
    <w:rsid w:val="008F0558"/>
    <w:rsid w:val="008F3EF5"/>
    <w:rsid w:val="008F7FDE"/>
    <w:rsid w:val="009044C3"/>
    <w:rsid w:val="00904F33"/>
    <w:rsid w:val="00905114"/>
    <w:rsid w:val="00907607"/>
    <w:rsid w:val="00912BA4"/>
    <w:rsid w:val="009224E3"/>
    <w:rsid w:val="00926025"/>
    <w:rsid w:val="00926702"/>
    <w:rsid w:val="00930299"/>
    <w:rsid w:val="00930E78"/>
    <w:rsid w:val="009335D6"/>
    <w:rsid w:val="009624AD"/>
    <w:rsid w:val="00966484"/>
    <w:rsid w:val="009931E4"/>
    <w:rsid w:val="00997B5B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547A"/>
    <w:rsid w:val="009F79B6"/>
    <w:rsid w:val="00A11327"/>
    <w:rsid w:val="00A24D90"/>
    <w:rsid w:val="00A256C1"/>
    <w:rsid w:val="00A25852"/>
    <w:rsid w:val="00A35DBE"/>
    <w:rsid w:val="00A47043"/>
    <w:rsid w:val="00A509CB"/>
    <w:rsid w:val="00A51A93"/>
    <w:rsid w:val="00AA0EF9"/>
    <w:rsid w:val="00AB36AC"/>
    <w:rsid w:val="00AB4E1D"/>
    <w:rsid w:val="00AB5951"/>
    <w:rsid w:val="00AB6DCC"/>
    <w:rsid w:val="00AB6E12"/>
    <w:rsid w:val="00AD07A5"/>
    <w:rsid w:val="00AD2D0B"/>
    <w:rsid w:val="00AD403F"/>
    <w:rsid w:val="00AD4779"/>
    <w:rsid w:val="00AE4001"/>
    <w:rsid w:val="00AE774C"/>
    <w:rsid w:val="00AF16F8"/>
    <w:rsid w:val="00AF1737"/>
    <w:rsid w:val="00B0759B"/>
    <w:rsid w:val="00B10D00"/>
    <w:rsid w:val="00B15221"/>
    <w:rsid w:val="00B32816"/>
    <w:rsid w:val="00B51957"/>
    <w:rsid w:val="00B525C1"/>
    <w:rsid w:val="00B7088E"/>
    <w:rsid w:val="00B904CE"/>
    <w:rsid w:val="00B95269"/>
    <w:rsid w:val="00BA56DF"/>
    <w:rsid w:val="00BB5539"/>
    <w:rsid w:val="00BC0053"/>
    <w:rsid w:val="00BC0B40"/>
    <w:rsid w:val="00BC120C"/>
    <w:rsid w:val="00BE2A15"/>
    <w:rsid w:val="00BE7FBE"/>
    <w:rsid w:val="00BF3805"/>
    <w:rsid w:val="00BF4AF7"/>
    <w:rsid w:val="00BF61D5"/>
    <w:rsid w:val="00C02C68"/>
    <w:rsid w:val="00C10F56"/>
    <w:rsid w:val="00C11AFD"/>
    <w:rsid w:val="00C31CA4"/>
    <w:rsid w:val="00C41C6E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B7869"/>
    <w:rsid w:val="00CC7B3A"/>
    <w:rsid w:val="00CD3CE7"/>
    <w:rsid w:val="00CD66F1"/>
    <w:rsid w:val="00CE18FB"/>
    <w:rsid w:val="00CE51F0"/>
    <w:rsid w:val="00D14768"/>
    <w:rsid w:val="00D17641"/>
    <w:rsid w:val="00D33D90"/>
    <w:rsid w:val="00D42A34"/>
    <w:rsid w:val="00D4350D"/>
    <w:rsid w:val="00D54EBE"/>
    <w:rsid w:val="00D662FA"/>
    <w:rsid w:val="00D80A20"/>
    <w:rsid w:val="00D90E6B"/>
    <w:rsid w:val="00DA0E15"/>
    <w:rsid w:val="00DB1180"/>
    <w:rsid w:val="00DB2285"/>
    <w:rsid w:val="00DB449D"/>
    <w:rsid w:val="00DB65C4"/>
    <w:rsid w:val="00DB7849"/>
    <w:rsid w:val="00DC3E3A"/>
    <w:rsid w:val="00DD02F2"/>
    <w:rsid w:val="00DE3E76"/>
    <w:rsid w:val="00DE7B64"/>
    <w:rsid w:val="00E22B04"/>
    <w:rsid w:val="00E2497C"/>
    <w:rsid w:val="00E44247"/>
    <w:rsid w:val="00E45DD8"/>
    <w:rsid w:val="00E50D00"/>
    <w:rsid w:val="00E51781"/>
    <w:rsid w:val="00E55F6C"/>
    <w:rsid w:val="00E64FC5"/>
    <w:rsid w:val="00E7234F"/>
    <w:rsid w:val="00E966E9"/>
    <w:rsid w:val="00EA40B3"/>
    <w:rsid w:val="00EA6633"/>
    <w:rsid w:val="00EB31F8"/>
    <w:rsid w:val="00EC06F0"/>
    <w:rsid w:val="00EC0E54"/>
    <w:rsid w:val="00EC20D4"/>
    <w:rsid w:val="00EC7AC4"/>
    <w:rsid w:val="00ED29B8"/>
    <w:rsid w:val="00EE6C42"/>
    <w:rsid w:val="00EE7C7A"/>
    <w:rsid w:val="00F00506"/>
    <w:rsid w:val="00F05978"/>
    <w:rsid w:val="00F30976"/>
    <w:rsid w:val="00F4463E"/>
    <w:rsid w:val="00F45004"/>
    <w:rsid w:val="00F51363"/>
    <w:rsid w:val="00F51960"/>
    <w:rsid w:val="00F57A57"/>
    <w:rsid w:val="00F626ED"/>
    <w:rsid w:val="00F7428E"/>
    <w:rsid w:val="00F83BD9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A3E0E0"/>
  <w15:docId w15:val="{A4130CA1-9616-4C3C-9725-0471F8E7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7A5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-mailSignature">
    <w:name w:val="E-mail Signature"/>
    <w:basedOn w:val="Normal"/>
    <w:uiPriority w:val="99"/>
    <w:semiHidden/>
    <w:rsid w:val="005802EE"/>
  </w:style>
  <w:style w:type="character" w:styleId="Emphasis">
    <w:name w:val="Emphasis"/>
    <w:uiPriority w:val="20"/>
    <w:qFormat/>
    <w:rsid w:val="005802EE"/>
    <w:rPr>
      <w:i/>
      <w:iCs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uiPriority w:val="99"/>
    <w:semiHidden/>
    <w:rsid w:val="005802EE"/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802EE"/>
    <w:rPr>
      <w:i/>
      <w:iCs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802EE"/>
    <w:rPr>
      <w:i/>
      <w:iCs/>
    </w:rPr>
  </w:style>
  <w:style w:type="character" w:styleId="LineNumber">
    <w:name w:val="line number"/>
    <w:basedOn w:val="DefaultParagraphFont"/>
    <w:uiPriority w:val="99"/>
    <w:semiHidden/>
    <w:rsid w:val="005802EE"/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uiPriority w:val="99"/>
    <w:semiHidden/>
    <w:qFormat/>
    <w:rsid w:val="005802EE"/>
    <w:rPr>
      <w:b/>
      <w:bCs/>
    </w:rPr>
  </w:style>
  <w:style w:type="paragraph" w:styleId="Subtitle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link w:val="FooterChar"/>
    <w:uiPriority w:val="99"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link w:val="HeaderChar"/>
    <w:uiPriority w:val="99"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</w:rPr>
  </w:style>
  <w:style w:type="paragraph" w:styleId="CommentTex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4E377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D07A5"/>
    <w:rPr>
      <w:b/>
      <w:bCs/>
      <w:i/>
      <w:iCs/>
    </w:rPr>
  </w:style>
  <w:style w:type="character" w:styleId="SubtleReference">
    <w:name w:val="Subtle Reference"/>
    <w:basedOn w:val="DefaultParagraphFont"/>
    <w:uiPriority w:val="99"/>
    <w:semiHidden/>
    <w:qFormat/>
    <w:rsid w:val="004E377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4E3778"/>
    <w:rPr>
      <w:b/>
      <w:bCs/>
      <w:smallCaps/>
      <w:color w:val="auto"/>
      <w:spacing w:val="5"/>
      <w:u w:val="single"/>
    </w:rPr>
  </w:style>
  <w:style w:type="character" w:customStyle="1" w:styleId="HeaderChar">
    <w:name w:val="Header Char"/>
    <w:link w:val="Header"/>
    <w:uiPriority w:val="99"/>
    <w:rsid w:val="00DE3E76"/>
    <w:rPr>
      <w:rFonts w:ascii="AU Passata" w:hAnsi="AU Passata"/>
      <w:color w:val="87888A"/>
      <w:spacing w:val="10"/>
      <w:sz w:val="14"/>
      <w:lang w:val="en-GB"/>
    </w:rPr>
  </w:style>
  <w:style w:type="paragraph" w:customStyle="1" w:styleId="BasicParagraph">
    <w:name w:val="[Basic Paragraph]"/>
    <w:basedOn w:val="Normal"/>
    <w:uiPriority w:val="99"/>
    <w:rsid w:val="00DE3E7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DE3E76"/>
    <w:rPr>
      <w:rFonts w:ascii="AU Passata" w:hAnsi="AU Passata"/>
      <w:color w:val="87888A"/>
      <w:spacing w:val="10"/>
      <w:sz w:val="14"/>
      <w:lang w:val="en-GB"/>
    </w:rPr>
  </w:style>
  <w:style w:type="table" w:styleId="PlainTable4">
    <w:name w:val="Plain Table 4"/>
    <w:basedOn w:val="TableNormal"/>
    <w:uiPriority w:val="44"/>
    <w:rsid w:val="00C31CA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C31CA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der@fullerton.ed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rider@fullerton.ed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file:///\\localhost\Users\adavis\Desktop\Office-letterhead-color.tif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Brev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78173-84A4-4495-8489-7037BB4A9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3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Ask Vest Christiansen</dc:creator>
  <cp:lastModifiedBy>Rider, Toby</cp:lastModifiedBy>
  <cp:revision>3</cp:revision>
  <cp:lastPrinted>2016-08-31T17:38:00Z</cp:lastPrinted>
  <dcterms:created xsi:type="dcterms:W3CDTF">2019-05-15T19:18:00Z</dcterms:created>
  <dcterms:modified xsi:type="dcterms:W3CDTF">2019-08-22T19:33:00Z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Engelsk (Storbritanien)</vt:lpwstr>
  </property>
  <property fmtid="{D5CDD505-2E9C-101B-9397-08002B2CF9AE}" pid="5" name="SD_CtlText_Usersettings_Userprofile">
    <vt:lpwstr>Standardprofil</vt:lpwstr>
  </property>
  <property fmtid="{D5CDD505-2E9C-101B-9397-08002B2CF9AE}" pid="6" name="SD_DocumentLanguage">
    <vt:lpwstr>en-GB</vt:lpwstr>
  </property>
  <property fmtid="{D5CDD505-2E9C-101B-9397-08002B2CF9AE}" pid="7" name="sdDocumentDate">
    <vt:lpwstr>41880</vt:lpwstr>
  </property>
  <property fmtid="{D5CDD505-2E9C-101B-9397-08002B2CF9AE}" pid="8" name="sdDocumentDateFormat">
    <vt:lpwstr>en-GB:dd MMMM yyyy</vt:lpwstr>
  </property>
  <property fmtid="{D5CDD505-2E9C-101B-9397-08002B2CF9AE}" pid="9" name="SD_CtlText_Generelt_JournalNr">
    <vt:lpwstr/>
  </property>
  <property fmtid="{D5CDD505-2E9C-101B-9397-08002B2CF9AE}" pid="10" name="SD_CtlText_Generelt_ModtagerÅrskortNr">
    <vt:lpwstr/>
  </property>
  <property fmtid="{D5CDD505-2E9C-101B-9397-08002B2CF9AE}" pid="11" name="SD_CtlText_Generelt_ModtagerCprNr">
    <vt:lpwstr/>
  </property>
  <property fmtid="{D5CDD505-2E9C-101B-9397-08002B2CF9AE}" pid="12" name="SD_CtlText_Generelt_ModtagerCvrNr">
    <vt:lpwstr/>
  </property>
  <property fmtid="{D5CDD505-2E9C-101B-9397-08002B2CF9AE}" pid="13" name="SD_CtlText_Generelt_Reference">
    <vt:lpwstr/>
  </property>
  <property fmtid="{D5CDD505-2E9C-101B-9397-08002B2CF9AE}" pid="14" name="SD_UserprofileName">
    <vt:lpwstr>Standardprofil</vt:lpwstr>
  </property>
  <property fmtid="{D5CDD505-2E9C-101B-9397-08002B2CF9AE}" pid="15" name="SD_RedigerEnhedsinfo">
    <vt:lpwstr>Ja</vt:lpwstr>
  </property>
  <property fmtid="{D5CDD505-2E9C-101B-9397-08002B2CF9AE}" pid="16" name="SD_USR_Name">
    <vt:lpwstr>Ask Vest Christiansen</vt:lpwstr>
  </property>
  <property fmtid="{D5CDD505-2E9C-101B-9397-08002B2CF9AE}" pid="17" name="SD_USR_Title">
    <vt:lpwstr>Associate Professor, Head of Section</vt:lpwstr>
  </property>
  <property fmtid="{D5CDD505-2E9C-101B-9397-08002B2CF9AE}" pid="18" name="SD_USR_DirectPhone">
    <vt:lpwstr>87168182</vt:lpwstr>
  </property>
  <property fmtid="{D5CDD505-2E9C-101B-9397-08002B2CF9AE}" pid="19" name="SD_USR_Mobile">
    <vt:lpwstr>27782833</vt:lpwstr>
  </property>
  <property fmtid="{D5CDD505-2E9C-101B-9397-08002B2CF9AE}" pid="20" name="SD_USR_Email">
    <vt:lpwstr>avc@sport.au.dk</vt:lpwstr>
  </property>
  <property fmtid="{D5CDD505-2E9C-101B-9397-08002B2CF9AE}" pid="21" name="SD_USR_www">
    <vt:lpwstr>http://pure.au.dk/portal/en/avc@sport.au.dk</vt:lpwstr>
  </property>
  <property fmtid="{D5CDD505-2E9C-101B-9397-08002B2CF9AE}" pid="22" name="SD_USR_Department">
    <vt:lpwstr>Section for Sport Science</vt:lpwstr>
  </property>
  <property fmtid="{D5CDD505-2E9C-101B-9397-08002B2CF9AE}" pid="23" name="SD_Logofarve">
    <vt:lpwstr>Farvet</vt:lpwstr>
  </property>
  <property fmtid="{D5CDD505-2E9C-101B-9397-08002B2CF9AE}" pid="24" name="SD_OFF_Name">
    <vt:lpwstr/>
  </property>
  <property fmtid="{D5CDD505-2E9C-101B-9397-08002B2CF9AE}" pid="25" name="SD_OFF_OfficeID">
    <vt:lpwstr>Dalgas Avenue 4_x000b_DK-8000 Aarhus C_x000b_Denmark</vt:lpwstr>
  </property>
  <property fmtid="{D5CDD505-2E9C-101B-9397-08002B2CF9AE}" pid="26" name="SD_OFF_Phone">
    <vt:lpwstr>87168614</vt:lpwstr>
  </property>
  <property fmtid="{D5CDD505-2E9C-101B-9397-08002B2CF9AE}" pid="27" name="SD_OFF_Fax">
    <vt:lpwstr>86128316</vt:lpwstr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>5798000420076</vt:lpwstr>
  </property>
  <property fmtid="{D5CDD505-2E9C-101B-9397-08002B2CF9AE}" pid="31" name="SD_OFF_CVR">
    <vt:lpwstr>31119103</vt:lpwstr>
  </property>
  <property fmtid="{D5CDD505-2E9C-101B-9397-08002B2CF9AE}" pid="32" name="SD_USR_Pnr">
    <vt:lpwstr>1016397322</vt:lpwstr>
  </property>
  <property fmtid="{D5CDD505-2E9C-101B-9397-08002B2CF9AE}" pid="33" name="SD_OFF_Sted">
    <vt:lpwstr/>
  </property>
  <property fmtid="{D5CDD505-2E9C-101B-9397-08002B2CF9AE}" pid="34" name="DocumentInfoFinished">
    <vt:lpwstr>True</vt:lpwstr>
  </property>
</Properties>
</file>